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0E33" w:rsidRDefault="00B5189F">
      <w:pPr>
        <w:pStyle w:val="a4"/>
        <w:spacing w:before="41"/>
        <w:rPr>
          <w:rFonts w:ascii="黑体" w:eastAsia="黑体"/>
        </w:rPr>
      </w:pPr>
      <w:r>
        <w:rPr>
          <w:rFonts w:ascii="黑体" w:eastAsia="黑体" w:hint="eastAsia"/>
        </w:rPr>
        <w:t>附件</w:t>
      </w:r>
      <w:r>
        <w:rPr>
          <w:rFonts w:ascii="黑体" w:eastAsia="黑体" w:hint="eastAsia"/>
        </w:rPr>
        <w:t>1</w:t>
      </w:r>
    </w:p>
    <w:p w:rsidR="00DD0E33" w:rsidRDefault="00DD0E33">
      <w:pPr>
        <w:pStyle w:val="a4"/>
        <w:spacing w:before="6"/>
        <w:ind w:left="0"/>
        <w:rPr>
          <w:rFonts w:ascii="黑体"/>
          <w:sz w:val="27"/>
        </w:rPr>
      </w:pPr>
    </w:p>
    <w:p w:rsidR="00DD0E33" w:rsidRDefault="00B5189F">
      <w:pPr>
        <w:spacing w:before="1" w:line="446" w:lineRule="auto"/>
        <w:ind w:left="3812" w:right="330" w:hanging="3612"/>
        <w:rPr>
          <w:rFonts w:ascii="宋体" w:eastAsia="宋体" w:hAnsi="宋体"/>
          <w:b/>
          <w:sz w:val="36"/>
        </w:rPr>
      </w:pPr>
      <w:r>
        <w:rPr>
          <w:rFonts w:ascii="宋体" w:eastAsia="宋体" w:hAnsi="宋体" w:hint="eastAsia"/>
          <w:b/>
          <w:sz w:val="36"/>
        </w:rPr>
        <w:t>《“广东省工程造价特色企业和特色团队”申报资料》</w:t>
      </w:r>
      <w:bookmarkStart w:id="0" w:name="_GoBack"/>
      <w:bookmarkEnd w:id="0"/>
      <w:r>
        <w:rPr>
          <w:rFonts w:ascii="宋体" w:eastAsia="宋体" w:hAnsi="宋体" w:hint="eastAsia"/>
          <w:b/>
          <w:sz w:val="36"/>
        </w:rPr>
        <w:t>填报说明</w:t>
      </w:r>
    </w:p>
    <w:p w:rsidR="00DD0E33" w:rsidRDefault="00DD0E33">
      <w:pPr>
        <w:pStyle w:val="a4"/>
        <w:ind w:left="0"/>
        <w:rPr>
          <w:rFonts w:ascii="宋体"/>
          <w:b/>
          <w:sz w:val="36"/>
        </w:rPr>
      </w:pPr>
    </w:p>
    <w:p w:rsidR="00DD0E33" w:rsidRDefault="00B5189F">
      <w:pPr>
        <w:pStyle w:val="a4"/>
        <w:spacing w:before="275" w:line="364" w:lineRule="auto"/>
        <w:ind w:right="248" w:firstLine="568"/>
        <w:jc w:val="both"/>
      </w:pPr>
      <w:r>
        <w:rPr>
          <w:spacing w:val="-8"/>
        </w:rPr>
        <w:t>“</w:t>
      </w:r>
      <w:r>
        <w:rPr>
          <w:spacing w:val="-8"/>
        </w:rPr>
        <w:t>广东省工程造价特色企业和特色团队</w:t>
      </w:r>
      <w:r>
        <w:rPr>
          <w:spacing w:val="-8"/>
        </w:rPr>
        <w:t>”</w:t>
      </w:r>
      <w:r>
        <w:rPr>
          <w:spacing w:val="-8"/>
        </w:rPr>
        <w:t>系统中的申报材料是本</w:t>
      </w:r>
      <w:r>
        <w:rPr>
          <w:spacing w:val="3"/>
        </w:rPr>
        <w:t>次获取证书的唯一依据，各企业必须严格按规定的格式、栏目及所列标题如实、全面填报，填写要求如下：</w:t>
      </w:r>
    </w:p>
    <w:p w:rsidR="00DD0E33" w:rsidRDefault="00B5189F">
      <w:pPr>
        <w:pStyle w:val="1"/>
        <w:spacing w:before="156"/>
        <w:ind w:left="680"/>
        <w:rPr>
          <w:rFonts w:ascii="黑体" w:eastAsia="黑体"/>
        </w:rPr>
      </w:pPr>
      <w:r>
        <w:rPr>
          <w:rFonts w:ascii="黑体" w:eastAsia="黑体" w:hint="eastAsia"/>
        </w:rPr>
        <w:t>一、格式要求</w:t>
      </w:r>
    </w:p>
    <w:p w:rsidR="00DD0E33" w:rsidRDefault="00DD0E33">
      <w:pPr>
        <w:pStyle w:val="a4"/>
        <w:spacing w:before="8"/>
        <w:ind w:left="0"/>
        <w:rPr>
          <w:rFonts w:ascii="黑体"/>
          <w:b/>
          <w:sz w:val="27"/>
        </w:rPr>
      </w:pPr>
    </w:p>
    <w:p w:rsidR="00DD0E33" w:rsidRDefault="00B5189F">
      <w:pPr>
        <w:pStyle w:val="a4"/>
        <w:spacing w:line="364" w:lineRule="auto"/>
        <w:ind w:right="60" w:firstLine="600"/>
      </w:pPr>
      <w:r>
        <w:t>“</w:t>
      </w:r>
      <w:r>
        <w:t>广东省工程造价特色企业和特色团队</w:t>
      </w:r>
      <w:r>
        <w:t>”</w:t>
      </w:r>
      <w:r>
        <w:t>资料上传格式为：</w:t>
      </w:r>
      <w:r>
        <w:t>docx</w:t>
      </w:r>
      <w:r>
        <w:t>或</w:t>
      </w:r>
      <w:r>
        <w:t>doc</w:t>
      </w:r>
      <w:r>
        <w:t>文档格式、</w:t>
      </w:r>
      <w:r>
        <w:t>pdf</w:t>
      </w:r>
      <w:r>
        <w:t>、</w:t>
      </w:r>
      <w:r>
        <w:t>zip</w:t>
      </w:r>
      <w:r>
        <w:t>压缩包，图片请放在文档或者</w:t>
      </w:r>
      <w:r>
        <w:t>pdf</w:t>
      </w:r>
      <w:r>
        <w:t>文件里。</w:t>
      </w:r>
    </w:p>
    <w:p w:rsidR="00DD0E33" w:rsidRDefault="00B5189F">
      <w:pPr>
        <w:pStyle w:val="1"/>
        <w:spacing w:before="157"/>
        <w:ind w:left="680"/>
        <w:rPr>
          <w:rFonts w:ascii="黑体" w:eastAsia="黑体"/>
        </w:rPr>
      </w:pPr>
      <w:r>
        <w:rPr>
          <w:rFonts w:ascii="黑体" w:eastAsia="黑体" w:hint="eastAsia"/>
        </w:rPr>
        <w:t>二、企业基本情况填报要求</w:t>
      </w:r>
    </w:p>
    <w:p w:rsidR="00DD0E33" w:rsidRDefault="00DD0E33">
      <w:pPr>
        <w:pStyle w:val="a4"/>
        <w:spacing w:before="6"/>
        <w:ind w:left="0"/>
        <w:rPr>
          <w:rFonts w:ascii="黑体"/>
          <w:b/>
          <w:sz w:val="27"/>
        </w:rPr>
      </w:pPr>
    </w:p>
    <w:p w:rsidR="00DD0E33" w:rsidRDefault="00B5189F">
      <w:pPr>
        <w:pStyle w:val="a4"/>
        <w:ind w:left="3465" w:right="3005"/>
        <w:jc w:val="center"/>
      </w:pPr>
      <w:r>
        <w:t>申报企业基本情况表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1836"/>
        <w:gridCol w:w="4416"/>
      </w:tblGrid>
      <w:tr w:rsidR="00DD0E33">
        <w:trPr>
          <w:trHeight w:val="567"/>
        </w:trPr>
        <w:tc>
          <w:tcPr>
            <w:tcW w:w="1872" w:type="dxa"/>
          </w:tcPr>
          <w:p w:rsidR="00DD0E33" w:rsidRDefault="00B5189F">
            <w:pPr>
              <w:pStyle w:val="TableParagraph"/>
              <w:spacing w:before="129"/>
              <w:ind w:left="455"/>
              <w:rPr>
                <w:sz w:val="24"/>
              </w:rPr>
            </w:pPr>
            <w:r>
              <w:rPr>
                <w:sz w:val="24"/>
              </w:rPr>
              <w:t>企业名称</w:t>
            </w:r>
          </w:p>
        </w:tc>
        <w:tc>
          <w:tcPr>
            <w:tcW w:w="6252" w:type="dxa"/>
            <w:gridSpan w:val="2"/>
          </w:tcPr>
          <w:p w:rsidR="00DD0E33" w:rsidRDefault="00DD0E33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DD0E33">
        <w:trPr>
          <w:trHeight w:val="566"/>
        </w:trPr>
        <w:tc>
          <w:tcPr>
            <w:tcW w:w="1872" w:type="dxa"/>
          </w:tcPr>
          <w:p w:rsidR="00DD0E33" w:rsidRDefault="00B5189F">
            <w:pPr>
              <w:pStyle w:val="TableParagraph"/>
              <w:spacing w:before="128"/>
              <w:ind w:left="455"/>
              <w:rPr>
                <w:sz w:val="24"/>
              </w:rPr>
            </w:pPr>
            <w:r>
              <w:rPr>
                <w:sz w:val="24"/>
              </w:rPr>
              <w:t>注册地址</w:t>
            </w:r>
          </w:p>
        </w:tc>
        <w:tc>
          <w:tcPr>
            <w:tcW w:w="6252" w:type="dxa"/>
            <w:gridSpan w:val="2"/>
          </w:tcPr>
          <w:p w:rsidR="00DD0E33" w:rsidRDefault="00DD0E33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DD0E33">
        <w:trPr>
          <w:trHeight w:val="567"/>
        </w:trPr>
        <w:tc>
          <w:tcPr>
            <w:tcW w:w="1872" w:type="dxa"/>
          </w:tcPr>
          <w:p w:rsidR="00DD0E33" w:rsidRDefault="00B5189F">
            <w:pPr>
              <w:pStyle w:val="TableParagraph"/>
              <w:spacing w:before="130"/>
              <w:ind w:left="455"/>
              <w:rPr>
                <w:sz w:val="24"/>
              </w:rPr>
            </w:pPr>
            <w:r>
              <w:rPr>
                <w:sz w:val="24"/>
              </w:rPr>
              <w:t>成立时间</w:t>
            </w:r>
          </w:p>
        </w:tc>
        <w:tc>
          <w:tcPr>
            <w:tcW w:w="6252" w:type="dxa"/>
            <w:gridSpan w:val="2"/>
          </w:tcPr>
          <w:p w:rsidR="00DD0E33" w:rsidRDefault="00DD0E33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DD0E33">
        <w:trPr>
          <w:trHeight w:val="627"/>
        </w:trPr>
        <w:tc>
          <w:tcPr>
            <w:tcW w:w="1872" w:type="dxa"/>
            <w:vMerge w:val="restart"/>
          </w:tcPr>
          <w:p w:rsidR="00DD0E33" w:rsidRDefault="00DD0E33">
            <w:pPr>
              <w:pStyle w:val="TableParagraph"/>
              <w:spacing w:before="5"/>
              <w:rPr>
                <w:rFonts w:ascii="仿宋"/>
                <w:sz w:val="34"/>
              </w:rPr>
            </w:pPr>
          </w:p>
          <w:p w:rsidR="00DD0E33" w:rsidRDefault="00B5189F">
            <w:pPr>
              <w:pStyle w:val="TableParagraph"/>
              <w:ind w:left="455"/>
              <w:rPr>
                <w:sz w:val="24"/>
              </w:rPr>
            </w:pPr>
            <w:r>
              <w:rPr>
                <w:sz w:val="24"/>
              </w:rPr>
              <w:t>办公面积</w:t>
            </w:r>
          </w:p>
        </w:tc>
        <w:tc>
          <w:tcPr>
            <w:tcW w:w="6252" w:type="dxa"/>
            <w:gridSpan w:val="2"/>
          </w:tcPr>
          <w:p w:rsidR="00DD0E33" w:rsidRDefault="00B5189F">
            <w:pPr>
              <w:pStyle w:val="TableParagraph"/>
              <w:tabs>
                <w:tab w:val="left" w:pos="4307"/>
              </w:tabs>
              <w:spacing w:before="160"/>
              <w:ind w:left="2027"/>
              <w:rPr>
                <w:sz w:val="24"/>
              </w:rPr>
            </w:pPr>
            <w:r>
              <w:rPr>
                <w:sz w:val="24"/>
              </w:rPr>
              <w:t>自有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（平方米）</w:t>
            </w:r>
          </w:p>
        </w:tc>
      </w:tr>
      <w:tr w:rsidR="00DD0E33">
        <w:trPr>
          <w:trHeight w:val="552"/>
        </w:trPr>
        <w:tc>
          <w:tcPr>
            <w:tcW w:w="1872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6252" w:type="dxa"/>
            <w:gridSpan w:val="2"/>
          </w:tcPr>
          <w:p w:rsidR="00DD0E33" w:rsidRDefault="00B5189F">
            <w:pPr>
              <w:pStyle w:val="TableParagraph"/>
              <w:tabs>
                <w:tab w:val="left" w:pos="4307"/>
              </w:tabs>
              <w:spacing w:before="122"/>
              <w:ind w:left="2027"/>
              <w:rPr>
                <w:sz w:val="24"/>
              </w:rPr>
            </w:pPr>
            <w:r>
              <w:rPr>
                <w:sz w:val="24"/>
              </w:rPr>
              <w:t>租赁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（平方米）</w:t>
            </w:r>
          </w:p>
        </w:tc>
      </w:tr>
      <w:tr w:rsidR="00DD0E33">
        <w:trPr>
          <w:trHeight w:val="560"/>
        </w:trPr>
        <w:tc>
          <w:tcPr>
            <w:tcW w:w="1872" w:type="dxa"/>
            <w:vMerge w:val="restart"/>
          </w:tcPr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DD0E33">
            <w:pPr>
              <w:pStyle w:val="TableParagraph"/>
              <w:spacing w:before="5"/>
              <w:rPr>
                <w:rFonts w:ascii="仿宋"/>
                <w:sz w:val="30"/>
              </w:rPr>
            </w:pPr>
          </w:p>
          <w:p w:rsidR="00DD0E33" w:rsidRDefault="00B5189F">
            <w:pPr>
              <w:pStyle w:val="TableParagraph"/>
              <w:ind w:left="455"/>
              <w:rPr>
                <w:sz w:val="24"/>
              </w:rPr>
            </w:pPr>
            <w:r>
              <w:rPr>
                <w:sz w:val="24"/>
              </w:rPr>
              <w:t>企业人数</w:t>
            </w:r>
          </w:p>
        </w:tc>
        <w:tc>
          <w:tcPr>
            <w:tcW w:w="1836" w:type="dxa"/>
            <w:vMerge w:val="restart"/>
          </w:tcPr>
          <w:p w:rsidR="00DD0E33" w:rsidRDefault="00DD0E33">
            <w:pPr>
              <w:pStyle w:val="TableParagraph"/>
              <w:spacing w:before="12"/>
              <w:rPr>
                <w:rFonts w:ascii="仿宋"/>
                <w:sz w:val="31"/>
              </w:rPr>
            </w:pPr>
          </w:p>
          <w:p w:rsidR="00DD0E33" w:rsidRDefault="00B5189F">
            <w:pPr>
              <w:pStyle w:val="TableParagraph"/>
              <w:ind w:left="438"/>
              <w:rPr>
                <w:sz w:val="24"/>
              </w:rPr>
            </w:pPr>
            <w:r>
              <w:rPr>
                <w:sz w:val="24"/>
              </w:rPr>
              <w:t>社保人数</w:t>
            </w:r>
          </w:p>
        </w:tc>
        <w:tc>
          <w:tcPr>
            <w:tcW w:w="4416" w:type="dxa"/>
          </w:tcPr>
          <w:p w:rsidR="00DD0E33" w:rsidRDefault="00B5189F">
            <w:pPr>
              <w:pStyle w:val="TableParagraph"/>
              <w:tabs>
                <w:tab w:val="left" w:pos="2639"/>
              </w:tabs>
              <w:spacing w:before="126"/>
              <w:ind w:right="936"/>
              <w:jc w:val="right"/>
              <w:rPr>
                <w:sz w:val="24"/>
              </w:rPr>
            </w:pPr>
            <w:r>
              <w:rPr>
                <w:sz w:val="24"/>
              </w:rPr>
              <w:t>总公司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（人）</w:t>
            </w:r>
          </w:p>
        </w:tc>
      </w:tr>
      <w:tr w:rsidR="00DD0E33">
        <w:trPr>
          <w:trHeight w:val="556"/>
        </w:trPr>
        <w:tc>
          <w:tcPr>
            <w:tcW w:w="1872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836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4416" w:type="dxa"/>
          </w:tcPr>
          <w:p w:rsidR="00DD0E33" w:rsidRDefault="00B5189F">
            <w:pPr>
              <w:pStyle w:val="TableParagraph"/>
              <w:tabs>
                <w:tab w:val="left" w:pos="2639"/>
              </w:tabs>
              <w:spacing w:before="125"/>
              <w:ind w:right="936"/>
              <w:jc w:val="right"/>
              <w:rPr>
                <w:sz w:val="24"/>
              </w:rPr>
            </w:pPr>
            <w:r>
              <w:rPr>
                <w:sz w:val="24"/>
              </w:rPr>
              <w:t>分公司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（人）</w:t>
            </w:r>
          </w:p>
        </w:tc>
      </w:tr>
      <w:tr w:rsidR="00DD0E33">
        <w:trPr>
          <w:trHeight w:val="565"/>
        </w:trPr>
        <w:tc>
          <w:tcPr>
            <w:tcW w:w="1872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836" w:type="dxa"/>
          </w:tcPr>
          <w:p w:rsidR="00DD0E33" w:rsidRDefault="00B5189F">
            <w:pPr>
              <w:pStyle w:val="TableParagraph"/>
              <w:spacing w:before="128"/>
              <w:ind w:left="318"/>
              <w:rPr>
                <w:sz w:val="24"/>
              </w:rPr>
            </w:pPr>
            <w:r>
              <w:rPr>
                <w:sz w:val="24"/>
              </w:rPr>
              <w:t>一级造价师</w:t>
            </w:r>
          </w:p>
        </w:tc>
        <w:tc>
          <w:tcPr>
            <w:tcW w:w="4416" w:type="dxa"/>
          </w:tcPr>
          <w:p w:rsidR="00DD0E33" w:rsidRDefault="00B5189F">
            <w:pPr>
              <w:pStyle w:val="TableParagraph"/>
              <w:spacing w:before="128"/>
              <w:ind w:right="936"/>
              <w:jc w:val="right"/>
              <w:rPr>
                <w:sz w:val="24"/>
              </w:rPr>
            </w:pPr>
            <w:r>
              <w:rPr>
                <w:sz w:val="24"/>
              </w:rPr>
              <w:t>（人）</w:t>
            </w:r>
          </w:p>
        </w:tc>
      </w:tr>
    </w:tbl>
    <w:p w:rsidR="00DD0E33" w:rsidRDefault="00DD0E33">
      <w:pPr>
        <w:jc w:val="right"/>
        <w:rPr>
          <w:sz w:val="24"/>
        </w:rPr>
        <w:sectPr w:rsidR="00DD0E33" w:rsidSect="005F37F3">
          <w:footerReference w:type="default" r:id="rId8"/>
          <w:type w:val="continuous"/>
          <w:pgSz w:w="11910" w:h="16840"/>
          <w:pgMar w:top="1540" w:right="1280" w:bottom="1180" w:left="1420" w:header="720" w:footer="993" w:gutter="0"/>
          <w:pgNumType w:fmt="numberInDash" w:start="1"/>
          <w:cols w:space="720"/>
        </w:sect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576"/>
        <w:gridCol w:w="1260"/>
        <w:gridCol w:w="2604"/>
        <w:gridCol w:w="1812"/>
      </w:tblGrid>
      <w:tr w:rsidR="00DD0E33">
        <w:trPr>
          <w:trHeight w:val="567"/>
        </w:trPr>
        <w:tc>
          <w:tcPr>
            <w:tcW w:w="1872" w:type="dxa"/>
          </w:tcPr>
          <w:p w:rsidR="00DD0E33" w:rsidRDefault="00DD0E33">
            <w:pPr>
              <w:pStyle w:val="TableParagraph"/>
              <w:rPr>
                <w:rFonts w:ascii="Times New Roman"/>
                <w:sz w:val="28"/>
              </w:rPr>
            </w:pPr>
          </w:p>
        </w:tc>
        <w:tc>
          <w:tcPr>
            <w:tcW w:w="1836" w:type="dxa"/>
            <w:gridSpan w:val="2"/>
          </w:tcPr>
          <w:p w:rsidR="00DD0E33" w:rsidRDefault="00B5189F">
            <w:pPr>
              <w:pStyle w:val="TableParagraph"/>
              <w:spacing w:before="130"/>
              <w:ind w:left="318"/>
              <w:rPr>
                <w:sz w:val="24"/>
              </w:rPr>
            </w:pPr>
            <w:r>
              <w:rPr>
                <w:sz w:val="24"/>
              </w:rPr>
              <w:t>二级造价师</w:t>
            </w:r>
          </w:p>
        </w:tc>
        <w:tc>
          <w:tcPr>
            <w:tcW w:w="4416" w:type="dxa"/>
            <w:gridSpan w:val="2"/>
          </w:tcPr>
          <w:p w:rsidR="00DD0E33" w:rsidRDefault="00B5189F">
            <w:pPr>
              <w:pStyle w:val="TableParagraph"/>
              <w:spacing w:before="130"/>
              <w:ind w:left="2747"/>
              <w:rPr>
                <w:sz w:val="24"/>
              </w:rPr>
            </w:pPr>
            <w:r>
              <w:rPr>
                <w:sz w:val="24"/>
              </w:rPr>
              <w:t>（人）</w:t>
            </w:r>
          </w:p>
        </w:tc>
      </w:tr>
      <w:tr w:rsidR="00DD0E33">
        <w:trPr>
          <w:trHeight w:val="623"/>
        </w:trPr>
        <w:tc>
          <w:tcPr>
            <w:tcW w:w="1872" w:type="dxa"/>
          </w:tcPr>
          <w:p w:rsidR="00DD0E33" w:rsidRDefault="00B5189F">
            <w:pPr>
              <w:pStyle w:val="TableParagraph"/>
              <w:spacing w:before="2"/>
              <w:ind w:left="186"/>
              <w:rPr>
                <w:sz w:val="24"/>
              </w:rPr>
            </w:pPr>
            <w:r>
              <w:rPr>
                <w:sz w:val="24"/>
              </w:rPr>
              <w:t>2021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12"/>
                <w:sz w:val="24"/>
              </w:rPr>
              <w:t>年度造价</w:t>
            </w:r>
          </w:p>
          <w:p w:rsidR="00DD0E33" w:rsidRDefault="00B5189F">
            <w:pPr>
              <w:pStyle w:val="TableParagraph"/>
              <w:spacing w:before="4" w:line="290" w:lineRule="exact"/>
              <w:ind w:left="215"/>
              <w:rPr>
                <w:sz w:val="24"/>
              </w:rPr>
            </w:pPr>
            <w:r>
              <w:rPr>
                <w:sz w:val="24"/>
              </w:rPr>
              <w:t>咨询营业收入</w:t>
            </w:r>
          </w:p>
        </w:tc>
        <w:tc>
          <w:tcPr>
            <w:tcW w:w="6252" w:type="dxa"/>
            <w:gridSpan w:val="4"/>
          </w:tcPr>
          <w:p w:rsidR="00DD0E33" w:rsidRDefault="00B5189F">
            <w:pPr>
              <w:pStyle w:val="TableParagraph"/>
              <w:spacing w:before="158"/>
              <w:ind w:right="852"/>
              <w:jc w:val="right"/>
              <w:rPr>
                <w:sz w:val="24"/>
              </w:rPr>
            </w:pPr>
            <w:r>
              <w:rPr>
                <w:sz w:val="24"/>
              </w:rPr>
              <w:t>（万元）</w:t>
            </w:r>
          </w:p>
        </w:tc>
      </w:tr>
      <w:tr w:rsidR="00DD0E33">
        <w:trPr>
          <w:trHeight w:val="624"/>
        </w:trPr>
        <w:tc>
          <w:tcPr>
            <w:tcW w:w="1872" w:type="dxa"/>
            <w:vMerge w:val="restart"/>
          </w:tcPr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DD0E33">
            <w:pPr>
              <w:pStyle w:val="TableParagraph"/>
              <w:spacing w:before="2"/>
              <w:rPr>
                <w:rFonts w:ascii="仿宋"/>
                <w:sz w:val="27"/>
              </w:rPr>
            </w:pPr>
          </w:p>
          <w:p w:rsidR="00DD0E33" w:rsidRDefault="00B5189F">
            <w:pPr>
              <w:pStyle w:val="TableParagraph"/>
              <w:spacing w:before="1"/>
              <w:ind w:left="455"/>
              <w:rPr>
                <w:sz w:val="24"/>
              </w:rPr>
            </w:pPr>
            <w:r>
              <w:rPr>
                <w:sz w:val="24"/>
              </w:rPr>
              <w:t>申报类型</w:t>
            </w:r>
          </w:p>
        </w:tc>
        <w:tc>
          <w:tcPr>
            <w:tcW w:w="576" w:type="dxa"/>
          </w:tcPr>
          <w:p w:rsidR="00DD0E33" w:rsidRDefault="00B5189F">
            <w:pPr>
              <w:pStyle w:val="TableParagraph"/>
              <w:spacing w:before="172"/>
              <w:ind w:left="9"/>
              <w:jc w:val="center"/>
              <w:rPr>
                <w:rFonts w:ascii="Cambria"/>
                <w:sz w:val="24"/>
              </w:rPr>
            </w:pPr>
            <w:r>
              <w:rPr>
                <w:rFonts w:ascii="Cambria"/>
                <w:sz w:val="24"/>
              </w:rPr>
              <w:t>A</w:t>
            </w:r>
          </w:p>
        </w:tc>
        <w:tc>
          <w:tcPr>
            <w:tcW w:w="3864" w:type="dxa"/>
            <w:gridSpan w:val="2"/>
          </w:tcPr>
          <w:p w:rsidR="00DD0E33" w:rsidRDefault="00B5189F">
            <w:pPr>
              <w:pStyle w:val="TableParagraph"/>
              <w:spacing w:before="160"/>
              <w:ind w:left="107"/>
              <w:rPr>
                <w:sz w:val="24"/>
              </w:rPr>
            </w:pPr>
            <w:r>
              <w:rPr>
                <w:sz w:val="24"/>
              </w:rPr>
              <w:t>品牌造价咨询企业</w:t>
            </w:r>
          </w:p>
        </w:tc>
        <w:tc>
          <w:tcPr>
            <w:tcW w:w="1812" w:type="dxa"/>
          </w:tcPr>
          <w:p w:rsidR="00DD0E33" w:rsidRDefault="00B5189F">
            <w:pPr>
              <w:pStyle w:val="TableParagraph"/>
              <w:spacing w:before="142"/>
              <w:ind w:right="752"/>
              <w:jc w:val="right"/>
              <w:rPr>
                <w:rFonts w:ascii="Wingdings 2" w:hAnsi="Wingdings 2"/>
                <w:sz w:val="32"/>
              </w:rPr>
            </w:pPr>
            <w:r>
              <w:rPr>
                <w:rFonts w:ascii="Wingdings 2" w:hAnsi="Wingdings 2"/>
                <w:w w:val="99"/>
                <w:sz w:val="32"/>
              </w:rPr>
              <w:t></w:t>
            </w:r>
          </w:p>
        </w:tc>
      </w:tr>
      <w:tr w:rsidR="00DD0E33">
        <w:trPr>
          <w:trHeight w:val="623"/>
        </w:trPr>
        <w:tc>
          <w:tcPr>
            <w:tcW w:w="1872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576" w:type="dxa"/>
          </w:tcPr>
          <w:p w:rsidR="00DD0E33" w:rsidRDefault="00B5189F">
            <w:pPr>
              <w:pStyle w:val="TableParagraph"/>
              <w:spacing w:before="171"/>
              <w:ind w:left="11"/>
              <w:jc w:val="center"/>
              <w:rPr>
                <w:rFonts w:ascii="Cambria"/>
                <w:sz w:val="24"/>
              </w:rPr>
            </w:pPr>
            <w:r>
              <w:rPr>
                <w:rFonts w:ascii="Cambria"/>
                <w:sz w:val="24"/>
              </w:rPr>
              <w:t>B</w:t>
            </w:r>
          </w:p>
        </w:tc>
        <w:tc>
          <w:tcPr>
            <w:tcW w:w="3864" w:type="dxa"/>
            <w:gridSpan w:val="2"/>
          </w:tcPr>
          <w:p w:rsidR="00DD0E33" w:rsidRDefault="00B5189F">
            <w:pPr>
              <w:pStyle w:val="TableParagraph"/>
              <w:spacing w:before="160"/>
              <w:ind w:left="107"/>
              <w:rPr>
                <w:sz w:val="24"/>
              </w:rPr>
            </w:pPr>
            <w:r>
              <w:rPr>
                <w:sz w:val="24"/>
              </w:rPr>
              <w:t>先进造价咨询企业党支部</w:t>
            </w:r>
          </w:p>
        </w:tc>
        <w:tc>
          <w:tcPr>
            <w:tcW w:w="1812" w:type="dxa"/>
          </w:tcPr>
          <w:p w:rsidR="00DD0E33" w:rsidRDefault="00B5189F">
            <w:pPr>
              <w:pStyle w:val="TableParagraph"/>
              <w:spacing w:before="142"/>
              <w:ind w:right="752"/>
              <w:jc w:val="right"/>
              <w:rPr>
                <w:rFonts w:ascii="Wingdings 2" w:hAnsi="Wingdings 2"/>
                <w:sz w:val="32"/>
              </w:rPr>
            </w:pPr>
            <w:r>
              <w:rPr>
                <w:rFonts w:ascii="Wingdings 2" w:hAnsi="Wingdings 2"/>
                <w:w w:val="99"/>
                <w:sz w:val="32"/>
              </w:rPr>
              <w:t></w:t>
            </w:r>
          </w:p>
        </w:tc>
      </w:tr>
      <w:tr w:rsidR="00DD0E33">
        <w:trPr>
          <w:trHeight w:val="624"/>
        </w:trPr>
        <w:tc>
          <w:tcPr>
            <w:tcW w:w="1872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576" w:type="dxa"/>
          </w:tcPr>
          <w:p w:rsidR="00DD0E33" w:rsidRDefault="00B5189F">
            <w:pPr>
              <w:pStyle w:val="TableParagraph"/>
              <w:spacing w:before="171"/>
              <w:ind w:left="9"/>
              <w:jc w:val="center"/>
              <w:rPr>
                <w:rFonts w:ascii="Cambria"/>
                <w:sz w:val="24"/>
              </w:rPr>
            </w:pPr>
            <w:r>
              <w:rPr>
                <w:rFonts w:ascii="Cambria"/>
                <w:sz w:val="24"/>
              </w:rPr>
              <w:t>C</w:t>
            </w:r>
          </w:p>
        </w:tc>
        <w:tc>
          <w:tcPr>
            <w:tcW w:w="3864" w:type="dxa"/>
            <w:gridSpan w:val="2"/>
          </w:tcPr>
          <w:p w:rsidR="00DD0E33" w:rsidRDefault="00B5189F">
            <w:pPr>
              <w:pStyle w:val="TableParagraph"/>
              <w:spacing w:before="159"/>
              <w:ind w:left="107"/>
              <w:rPr>
                <w:sz w:val="24"/>
              </w:rPr>
            </w:pPr>
            <w:r>
              <w:rPr>
                <w:sz w:val="24"/>
              </w:rPr>
              <w:t>造价改革骨干团队</w:t>
            </w:r>
          </w:p>
        </w:tc>
        <w:tc>
          <w:tcPr>
            <w:tcW w:w="1812" w:type="dxa"/>
          </w:tcPr>
          <w:p w:rsidR="00DD0E33" w:rsidRDefault="00B5189F">
            <w:pPr>
              <w:pStyle w:val="TableParagraph"/>
              <w:spacing w:before="141"/>
              <w:ind w:right="752"/>
              <w:jc w:val="right"/>
              <w:rPr>
                <w:rFonts w:ascii="Wingdings 2" w:hAnsi="Wingdings 2"/>
                <w:sz w:val="32"/>
              </w:rPr>
            </w:pPr>
            <w:r>
              <w:rPr>
                <w:rFonts w:ascii="Wingdings 2" w:hAnsi="Wingdings 2"/>
                <w:w w:val="99"/>
                <w:sz w:val="32"/>
              </w:rPr>
              <w:t></w:t>
            </w:r>
          </w:p>
        </w:tc>
      </w:tr>
      <w:tr w:rsidR="00DD0E33">
        <w:trPr>
          <w:trHeight w:val="624"/>
        </w:trPr>
        <w:tc>
          <w:tcPr>
            <w:tcW w:w="1872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576" w:type="dxa"/>
          </w:tcPr>
          <w:p w:rsidR="00DD0E33" w:rsidRDefault="00B5189F">
            <w:pPr>
              <w:pStyle w:val="TableParagraph"/>
              <w:spacing w:before="171"/>
              <w:ind w:left="9"/>
              <w:jc w:val="center"/>
              <w:rPr>
                <w:rFonts w:ascii="Cambria"/>
                <w:sz w:val="24"/>
              </w:rPr>
            </w:pPr>
            <w:r>
              <w:rPr>
                <w:rFonts w:ascii="Cambria"/>
                <w:sz w:val="24"/>
              </w:rPr>
              <w:t>D</w:t>
            </w:r>
          </w:p>
        </w:tc>
        <w:tc>
          <w:tcPr>
            <w:tcW w:w="3864" w:type="dxa"/>
            <w:gridSpan w:val="2"/>
          </w:tcPr>
          <w:p w:rsidR="00DD0E33" w:rsidRDefault="00B5189F">
            <w:pPr>
              <w:pStyle w:val="TableParagraph"/>
              <w:spacing w:before="159"/>
              <w:ind w:left="107"/>
              <w:rPr>
                <w:sz w:val="24"/>
              </w:rPr>
            </w:pPr>
            <w:r>
              <w:rPr>
                <w:sz w:val="24"/>
              </w:rPr>
              <w:t>造价大数据应用研究团队</w:t>
            </w:r>
          </w:p>
        </w:tc>
        <w:tc>
          <w:tcPr>
            <w:tcW w:w="1812" w:type="dxa"/>
          </w:tcPr>
          <w:p w:rsidR="00DD0E33" w:rsidRDefault="00B5189F">
            <w:pPr>
              <w:pStyle w:val="TableParagraph"/>
              <w:spacing w:before="141"/>
              <w:ind w:right="752"/>
              <w:jc w:val="right"/>
              <w:rPr>
                <w:rFonts w:ascii="Wingdings 2" w:hAnsi="Wingdings 2"/>
                <w:sz w:val="32"/>
              </w:rPr>
            </w:pPr>
            <w:r>
              <w:rPr>
                <w:rFonts w:ascii="Wingdings 2" w:hAnsi="Wingdings 2"/>
                <w:w w:val="99"/>
                <w:sz w:val="32"/>
              </w:rPr>
              <w:t></w:t>
            </w:r>
          </w:p>
        </w:tc>
      </w:tr>
      <w:tr w:rsidR="00DD0E33">
        <w:trPr>
          <w:trHeight w:val="624"/>
        </w:trPr>
        <w:tc>
          <w:tcPr>
            <w:tcW w:w="1872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576" w:type="dxa"/>
          </w:tcPr>
          <w:p w:rsidR="00DD0E33" w:rsidRDefault="00B5189F">
            <w:pPr>
              <w:pStyle w:val="TableParagraph"/>
              <w:spacing w:before="170"/>
              <w:ind w:left="8"/>
              <w:jc w:val="center"/>
              <w:rPr>
                <w:rFonts w:ascii="Cambria"/>
                <w:sz w:val="24"/>
              </w:rPr>
            </w:pPr>
            <w:r>
              <w:rPr>
                <w:rFonts w:ascii="Cambria"/>
                <w:sz w:val="24"/>
              </w:rPr>
              <w:t>E</w:t>
            </w:r>
          </w:p>
        </w:tc>
        <w:tc>
          <w:tcPr>
            <w:tcW w:w="3864" w:type="dxa"/>
            <w:gridSpan w:val="2"/>
          </w:tcPr>
          <w:p w:rsidR="00DD0E33" w:rsidRDefault="00B5189F">
            <w:pPr>
              <w:pStyle w:val="TableParagraph"/>
              <w:spacing w:before="158"/>
              <w:ind w:left="107"/>
              <w:rPr>
                <w:sz w:val="24"/>
              </w:rPr>
            </w:pPr>
            <w:r>
              <w:rPr>
                <w:sz w:val="24"/>
              </w:rPr>
              <w:t>专业领域造价咨询骨干企业</w:t>
            </w:r>
          </w:p>
        </w:tc>
        <w:tc>
          <w:tcPr>
            <w:tcW w:w="1812" w:type="dxa"/>
          </w:tcPr>
          <w:p w:rsidR="00DD0E33" w:rsidRDefault="00B5189F">
            <w:pPr>
              <w:pStyle w:val="TableParagraph"/>
              <w:spacing w:before="143"/>
              <w:ind w:right="752"/>
              <w:jc w:val="right"/>
              <w:rPr>
                <w:rFonts w:ascii="Wingdings 2" w:hAnsi="Wingdings 2"/>
                <w:sz w:val="32"/>
              </w:rPr>
            </w:pPr>
            <w:r>
              <w:rPr>
                <w:rFonts w:ascii="Wingdings 2" w:hAnsi="Wingdings 2"/>
                <w:w w:val="99"/>
                <w:sz w:val="32"/>
              </w:rPr>
              <w:t></w:t>
            </w:r>
          </w:p>
        </w:tc>
      </w:tr>
      <w:tr w:rsidR="00DD0E33">
        <w:trPr>
          <w:trHeight w:val="2966"/>
        </w:trPr>
        <w:tc>
          <w:tcPr>
            <w:tcW w:w="1872" w:type="dxa"/>
          </w:tcPr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DD0E33">
            <w:pPr>
              <w:pStyle w:val="TableParagraph"/>
              <w:spacing w:before="9"/>
              <w:rPr>
                <w:rFonts w:ascii="仿宋"/>
                <w:sz w:val="31"/>
              </w:rPr>
            </w:pPr>
          </w:p>
          <w:p w:rsidR="00DD0E33" w:rsidRDefault="00B5189F">
            <w:pPr>
              <w:pStyle w:val="TableParagraph"/>
              <w:ind w:left="215"/>
              <w:rPr>
                <w:sz w:val="24"/>
              </w:rPr>
            </w:pPr>
            <w:r>
              <w:rPr>
                <w:sz w:val="24"/>
              </w:rPr>
              <w:t>推荐单位盖章</w:t>
            </w:r>
          </w:p>
        </w:tc>
        <w:tc>
          <w:tcPr>
            <w:tcW w:w="6252" w:type="dxa"/>
            <w:gridSpan w:val="4"/>
          </w:tcPr>
          <w:p w:rsidR="00DD0E33" w:rsidRDefault="00DD0E33">
            <w:pPr>
              <w:pStyle w:val="TableParagraph"/>
              <w:rPr>
                <w:rFonts w:ascii="仿宋"/>
                <w:sz w:val="28"/>
              </w:rPr>
            </w:pPr>
          </w:p>
          <w:p w:rsidR="00DD0E33" w:rsidRDefault="00DD0E33">
            <w:pPr>
              <w:pStyle w:val="TableParagraph"/>
              <w:rPr>
                <w:rFonts w:ascii="仿宋"/>
                <w:sz w:val="28"/>
              </w:rPr>
            </w:pPr>
          </w:p>
          <w:p w:rsidR="00DD0E33" w:rsidRDefault="00DD0E33">
            <w:pPr>
              <w:pStyle w:val="TableParagraph"/>
              <w:spacing w:before="5"/>
              <w:rPr>
                <w:rFonts w:ascii="仿宋"/>
                <w:sz w:val="21"/>
              </w:rPr>
            </w:pPr>
          </w:p>
          <w:p w:rsidR="00DD0E33" w:rsidRDefault="00B5189F">
            <w:pPr>
              <w:pStyle w:val="TableParagraph"/>
              <w:ind w:left="1506"/>
              <w:rPr>
                <w:rFonts w:ascii="宋体" w:eastAsia="宋体"/>
                <w:sz w:val="28"/>
              </w:rPr>
            </w:pPr>
            <w:r>
              <w:rPr>
                <w:rFonts w:ascii="宋体" w:eastAsia="宋体" w:hint="eastAsia"/>
                <w:sz w:val="28"/>
              </w:rPr>
              <w:t>资料属实，同意申报。</w:t>
            </w:r>
          </w:p>
          <w:p w:rsidR="00DD0E33" w:rsidRDefault="00DD0E33">
            <w:pPr>
              <w:pStyle w:val="TableParagraph"/>
              <w:rPr>
                <w:rFonts w:ascii="仿宋"/>
                <w:sz w:val="28"/>
              </w:rPr>
            </w:pPr>
          </w:p>
          <w:p w:rsidR="00DD0E33" w:rsidRDefault="00DD0E33">
            <w:pPr>
              <w:pStyle w:val="TableParagraph"/>
              <w:spacing w:before="5"/>
              <w:rPr>
                <w:rFonts w:ascii="仿宋"/>
                <w:sz w:val="41"/>
              </w:rPr>
            </w:pPr>
          </w:p>
          <w:p w:rsidR="00DD0E33" w:rsidRDefault="00B5189F">
            <w:pPr>
              <w:pStyle w:val="TableParagraph"/>
              <w:tabs>
                <w:tab w:val="left" w:pos="5022"/>
                <w:tab w:val="left" w:pos="5862"/>
              </w:tabs>
              <w:ind w:left="3693"/>
              <w:rPr>
                <w:rFonts w:ascii="宋体" w:eastAsia="宋体"/>
                <w:sz w:val="28"/>
              </w:rPr>
            </w:pPr>
            <w:r>
              <w:rPr>
                <w:rFonts w:ascii="Times New Roman" w:eastAsia="Times New Roman"/>
                <w:sz w:val="28"/>
              </w:rPr>
              <w:t xml:space="preserve">2022 </w:t>
            </w:r>
            <w:r>
              <w:rPr>
                <w:rFonts w:ascii="宋体" w:eastAsia="宋体" w:hint="eastAsia"/>
                <w:sz w:val="28"/>
              </w:rPr>
              <w:t>年</w:t>
            </w:r>
            <w:r>
              <w:rPr>
                <w:rFonts w:ascii="宋体" w:eastAsia="宋体" w:hint="eastAsia"/>
                <w:sz w:val="28"/>
              </w:rPr>
              <w:tab/>
            </w:r>
            <w:r>
              <w:rPr>
                <w:rFonts w:ascii="宋体" w:eastAsia="宋体" w:hint="eastAsia"/>
                <w:sz w:val="28"/>
              </w:rPr>
              <w:t>月</w:t>
            </w:r>
            <w:r>
              <w:rPr>
                <w:rFonts w:ascii="宋体" w:eastAsia="宋体" w:hint="eastAsia"/>
                <w:sz w:val="28"/>
              </w:rPr>
              <w:tab/>
            </w:r>
            <w:r>
              <w:rPr>
                <w:rFonts w:ascii="宋体" w:eastAsia="宋体" w:hint="eastAsia"/>
                <w:sz w:val="28"/>
              </w:rPr>
              <w:t>日</w:t>
            </w:r>
          </w:p>
        </w:tc>
      </w:tr>
    </w:tbl>
    <w:p w:rsidR="00DD0E33" w:rsidRDefault="00DD0E33">
      <w:pPr>
        <w:pStyle w:val="a4"/>
        <w:spacing w:before="12"/>
        <w:ind w:left="0"/>
        <w:rPr>
          <w:sz w:val="7"/>
        </w:rPr>
      </w:pPr>
    </w:p>
    <w:p w:rsidR="00DD0E33" w:rsidRDefault="00B5189F">
      <w:pPr>
        <w:pStyle w:val="a5"/>
        <w:numPr>
          <w:ilvl w:val="0"/>
          <w:numId w:val="1"/>
        </w:numPr>
        <w:tabs>
          <w:tab w:val="left" w:pos="1014"/>
        </w:tabs>
        <w:spacing w:before="58"/>
        <w:rPr>
          <w:sz w:val="30"/>
        </w:rPr>
      </w:pPr>
      <w:r>
        <w:rPr>
          <w:b/>
          <w:w w:val="95"/>
          <w:sz w:val="30"/>
        </w:rPr>
        <w:t>企业名称：</w:t>
      </w:r>
      <w:r>
        <w:rPr>
          <w:w w:val="95"/>
          <w:sz w:val="30"/>
        </w:rPr>
        <w:t>填写总公司名称，本次遴选不接受分公司申请。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1"/>
        </w:numPr>
        <w:tabs>
          <w:tab w:val="left" w:pos="1019"/>
        </w:tabs>
        <w:spacing w:line="364" w:lineRule="auto"/>
        <w:ind w:left="111" w:right="248" w:firstLine="600"/>
        <w:rPr>
          <w:sz w:val="30"/>
        </w:rPr>
      </w:pPr>
      <w:r>
        <w:rPr>
          <w:b/>
          <w:spacing w:val="5"/>
          <w:sz w:val="30"/>
        </w:rPr>
        <w:t>注册地址</w:t>
      </w:r>
      <w:r>
        <w:rPr>
          <w:spacing w:val="3"/>
          <w:sz w:val="30"/>
        </w:rPr>
        <w:t>：注册地址与办公地址不一致的，填写工商登记中的企业注册地址。</w:t>
      </w:r>
    </w:p>
    <w:p w:rsidR="00DD0E33" w:rsidRDefault="00B5189F">
      <w:pPr>
        <w:pStyle w:val="a5"/>
        <w:numPr>
          <w:ilvl w:val="0"/>
          <w:numId w:val="1"/>
        </w:numPr>
        <w:tabs>
          <w:tab w:val="left" w:pos="1014"/>
        </w:tabs>
        <w:spacing w:before="154"/>
        <w:rPr>
          <w:sz w:val="30"/>
        </w:rPr>
      </w:pPr>
      <w:r>
        <w:rPr>
          <w:b/>
          <w:sz w:val="30"/>
        </w:rPr>
        <w:t>成立时间</w:t>
      </w:r>
      <w:r>
        <w:rPr>
          <w:sz w:val="30"/>
        </w:rPr>
        <w:t>：以工商登记中的企业成立时间为准。</w:t>
      </w:r>
    </w:p>
    <w:p w:rsidR="00DD0E33" w:rsidRDefault="00DD0E33">
      <w:pPr>
        <w:pStyle w:val="a4"/>
        <w:spacing w:before="8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1"/>
        </w:numPr>
        <w:tabs>
          <w:tab w:val="left" w:pos="1014"/>
        </w:tabs>
        <w:rPr>
          <w:sz w:val="30"/>
        </w:rPr>
      </w:pPr>
      <w:r>
        <w:rPr>
          <w:b/>
          <w:sz w:val="30"/>
        </w:rPr>
        <w:t>办公面积</w:t>
      </w:r>
      <w:r>
        <w:rPr>
          <w:sz w:val="30"/>
        </w:rPr>
        <w:t>：分为自有物业和租赁物业，填写数字保留整数。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1"/>
        </w:numPr>
        <w:tabs>
          <w:tab w:val="left" w:pos="1019"/>
        </w:tabs>
        <w:spacing w:line="364" w:lineRule="auto"/>
        <w:ind w:left="111" w:right="248" w:firstLine="600"/>
        <w:jc w:val="both"/>
        <w:rPr>
          <w:sz w:val="30"/>
        </w:rPr>
      </w:pPr>
      <w:r>
        <w:rPr>
          <w:b/>
          <w:spacing w:val="6"/>
          <w:sz w:val="30"/>
        </w:rPr>
        <w:t>企业人数</w:t>
      </w:r>
      <w:r>
        <w:rPr>
          <w:spacing w:val="4"/>
          <w:sz w:val="30"/>
        </w:rPr>
        <w:t>：社保人数填写</w:t>
      </w:r>
      <w:r>
        <w:rPr>
          <w:sz w:val="30"/>
        </w:rPr>
        <w:t>2021</w:t>
      </w:r>
      <w:r>
        <w:rPr>
          <w:spacing w:val="7"/>
          <w:sz w:val="30"/>
        </w:rPr>
        <w:t>年</w:t>
      </w:r>
      <w:r>
        <w:rPr>
          <w:sz w:val="30"/>
        </w:rPr>
        <w:t>12</w:t>
      </w:r>
      <w:r>
        <w:rPr>
          <w:spacing w:val="3"/>
          <w:sz w:val="30"/>
        </w:rPr>
        <w:t>月份本企业员工参保的数据，分公司参保人数填写全部分公司参保的总体人数；一级、二级造价师人数包含已经获取造价师资格证的全部专业造价师人数，数据获取时点为</w:t>
      </w:r>
      <w:r>
        <w:rPr>
          <w:spacing w:val="3"/>
          <w:sz w:val="30"/>
        </w:rPr>
        <w:t>2021</w:t>
      </w:r>
      <w:r>
        <w:rPr>
          <w:spacing w:val="3"/>
          <w:sz w:val="30"/>
        </w:rPr>
        <w:t>年</w:t>
      </w:r>
      <w:r>
        <w:rPr>
          <w:spacing w:val="3"/>
          <w:sz w:val="30"/>
        </w:rPr>
        <w:t>12</w:t>
      </w:r>
      <w:r>
        <w:rPr>
          <w:spacing w:val="3"/>
          <w:sz w:val="30"/>
        </w:rPr>
        <w:t>月</w:t>
      </w:r>
      <w:r>
        <w:rPr>
          <w:spacing w:val="3"/>
          <w:sz w:val="30"/>
        </w:rPr>
        <w:t>31</w:t>
      </w:r>
      <w:r>
        <w:rPr>
          <w:spacing w:val="3"/>
          <w:sz w:val="30"/>
        </w:rPr>
        <w:t>日。</w:t>
      </w:r>
    </w:p>
    <w:p w:rsidR="00DD0E33" w:rsidRDefault="00B5189F">
      <w:pPr>
        <w:pStyle w:val="a5"/>
        <w:numPr>
          <w:ilvl w:val="0"/>
          <w:numId w:val="1"/>
        </w:numPr>
        <w:tabs>
          <w:tab w:val="left" w:pos="1069"/>
        </w:tabs>
        <w:spacing w:before="155"/>
        <w:ind w:left="1068" w:hanging="358"/>
        <w:jc w:val="both"/>
        <w:rPr>
          <w:sz w:val="30"/>
        </w:rPr>
      </w:pPr>
      <w:r>
        <w:rPr>
          <w:b/>
          <w:sz w:val="30"/>
        </w:rPr>
        <w:t>2021</w:t>
      </w:r>
      <w:r>
        <w:rPr>
          <w:b/>
          <w:sz w:val="30"/>
        </w:rPr>
        <w:t>年度造价咨询营业收入</w:t>
      </w:r>
      <w:r>
        <w:rPr>
          <w:sz w:val="30"/>
        </w:rPr>
        <w:t>：包含招标代理业务收入、项目</w:t>
      </w:r>
    </w:p>
    <w:p w:rsidR="00DD0E33" w:rsidRDefault="00DD0E33">
      <w:pPr>
        <w:jc w:val="both"/>
        <w:rPr>
          <w:sz w:val="30"/>
        </w:rPr>
        <w:sectPr w:rsidR="00DD0E33" w:rsidSect="005F37F3">
          <w:pgSz w:w="11910" w:h="16840"/>
          <w:pgMar w:top="1420" w:right="1280" w:bottom="1180" w:left="1420" w:header="0" w:footer="993" w:gutter="0"/>
          <w:pgNumType w:fmt="numberInDash"/>
          <w:cols w:space="720"/>
        </w:sectPr>
      </w:pPr>
    </w:p>
    <w:p w:rsidR="00DD0E33" w:rsidRDefault="00B5189F">
      <w:pPr>
        <w:pStyle w:val="a4"/>
        <w:spacing w:before="45" w:line="364" w:lineRule="auto"/>
        <w:ind w:right="60"/>
      </w:pPr>
      <w:r>
        <w:lastRenderedPageBreak/>
        <w:t>管理业务收入和工程咨询业务收入。不含监理、设计等其他工程咨询业务收入。原则上填写</w:t>
      </w:r>
      <w:r>
        <w:t>2021</w:t>
      </w:r>
      <w:r>
        <w:t>年度财务审计报告上的营业收入数据，如果无法提供，也可以填写企业内部财务营业收入数据。</w:t>
      </w:r>
    </w:p>
    <w:p w:rsidR="00DD0E33" w:rsidRDefault="00B5189F">
      <w:pPr>
        <w:pStyle w:val="a5"/>
        <w:numPr>
          <w:ilvl w:val="0"/>
          <w:numId w:val="1"/>
        </w:numPr>
        <w:tabs>
          <w:tab w:val="left" w:pos="1117"/>
        </w:tabs>
        <w:spacing w:before="153"/>
        <w:ind w:left="1116" w:hanging="406"/>
        <w:rPr>
          <w:sz w:val="30"/>
        </w:rPr>
      </w:pPr>
      <w:r>
        <w:rPr>
          <w:b/>
          <w:spacing w:val="1"/>
          <w:sz w:val="30"/>
        </w:rPr>
        <w:t>申报类型</w:t>
      </w:r>
      <w:r>
        <w:rPr>
          <w:sz w:val="30"/>
        </w:rPr>
        <w:t>：在</w:t>
      </w:r>
      <w:r>
        <w:rPr>
          <w:sz w:val="30"/>
        </w:rPr>
        <w:t>A</w:t>
      </w:r>
      <w:r>
        <w:rPr>
          <w:sz w:val="30"/>
        </w:rPr>
        <w:t>、</w:t>
      </w:r>
      <w:r>
        <w:rPr>
          <w:sz w:val="30"/>
        </w:rPr>
        <w:t>B</w:t>
      </w:r>
      <w:r>
        <w:rPr>
          <w:sz w:val="30"/>
        </w:rPr>
        <w:t>、</w:t>
      </w:r>
      <w:r>
        <w:rPr>
          <w:sz w:val="30"/>
        </w:rPr>
        <w:t>C</w:t>
      </w:r>
      <w:r>
        <w:rPr>
          <w:sz w:val="30"/>
        </w:rPr>
        <w:t>、</w:t>
      </w:r>
      <w:r>
        <w:rPr>
          <w:sz w:val="30"/>
        </w:rPr>
        <w:t>D</w:t>
      </w:r>
      <w:r>
        <w:rPr>
          <w:sz w:val="30"/>
        </w:rPr>
        <w:t>、</w:t>
      </w:r>
      <w:r>
        <w:rPr>
          <w:sz w:val="30"/>
        </w:rPr>
        <w:t>E</w:t>
      </w:r>
      <w:r>
        <w:rPr>
          <w:sz w:val="30"/>
        </w:rPr>
        <w:t>中，申报类型在数量上不限。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1"/>
        </w:numPr>
        <w:tabs>
          <w:tab w:val="left" w:pos="1120"/>
        </w:tabs>
        <w:spacing w:line="364" w:lineRule="auto"/>
        <w:ind w:left="111" w:right="246" w:firstLine="600"/>
        <w:jc w:val="both"/>
        <w:rPr>
          <w:sz w:val="30"/>
        </w:rPr>
      </w:pPr>
      <w:r>
        <w:rPr>
          <w:b/>
          <w:sz w:val="30"/>
        </w:rPr>
        <w:t>申请企业盖章：</w:t>
      </w:r>
      <w:r>
        <w:rPr>
          <w:spacing w:val="-1"/>
          <w:sz w:val="30"/>
        </w:rPr>
        <w:t>申报企业基本情况表需要下载打印后盖章，</w:t>
      </w:r>
      <w:r>
        <w:rPr>
          <w:spacing w:val="3"/>
          <w:sz w:val="30"/>
        </w:rPr>
        <w:t>扫描后作为申报资料上传。也可以使用电子章下载后，作为申报资料上传。</w:t>
      </w:r>
    </w:p>
    <w:p w:rsidR="00DD0E33" w:rsidRDefault="00B5189F">
      <w:pPr>
        <w:pStyle w:val="1"/>
        <w:spacing w:before="155"/>
        <w:ind w:left="680"/>
        <w:rPr>
          <w:rFonts w:ascii="黑体" w:eastAsia="黑体"/>
        </w:rPr>
      </w:pPr>
      <w:r>
        <w:rPr>
          <w:rFonts w:ascii="黑体" w:eastAsia="黑体" w:hint="eastAsia"/>
        </w:rPr>
        <w:t>三、上传资料要求</w:t>
      </w:r>
    </w:p>
    <w:p w:rsidR="00DD0E33" w:rsidRDefault="00DD0E33">
      <w:pPr>
        <w:pStyle w:val="a4"/>
        <w:spacing w:before="9"/>
        <w:ind w:left="0"/>
        <w:rPr>
          <w:rFonts w:ascii="黑体"/>
          <w:b/>
          <w:sz w:val="27"/>
        </w:rPr>
      </w:pPr>
    </w:p>
    <w:p w:rsidR="00DD0E33" w:rsidRDefault="00B5189F">
      <w:pPr>
        <w:pStyle w:val="a4"/>
        <w:ind w:left="711"/>
      </w:pPr>
      <w:r>
        <w:rPr>
          <w:b/>
        </w:rPr>
        <w:t>1</w:t>
      </w:r>
      <w:r>
        <w:rPr>
          <w:b/>
        </w:rPr>
        <w:t>、</w:t>
      </w:r>
      <w:r>
        <w:t>上传资料分为企业申报公共资料和申报类型所需资料。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4"/>
        <w:spacing w:line="364" w:lineRule="auto"/>
        <w:ind w:right="246" w:firstLine="600"/>
      </w:pPr>
      <w:r>
        <w:t>2</w:t>
      </w:r>
      <w:r w:rsidR="005F37F3">
        <w:t>、公共资料包括：《企业基本情况》《企业简介》</w:t>
      </w:r>
      <w:r>
        <w:t>《企业资质及荣誉展示》及《附件》。</w:t>
      </w:r>
    </w:p>
    <w:p w:rsidR="00DD0E33" w:rsidRDefault="00B5189F">
      <w:pPr>
        <w:spacing w:before="154" w:line="364" w:lineRule="auto"/>
        <w:ind w:left="111" w:right="248" w:firstLine="600"/>
        <w:rPr>
          <w:sz w:val="30"/>
        </w:rPr>
      </w:pPr>
      <w:r>
        <w:rPr>
          <w:b/>
          <w:sz w:val="30"/>
        </w:rPr>
        <w:t>（一）企业基本情况。</w:t>
      </w:r>
      <w:r>
        <w:rPr>
          <w:sz w:val="30"/>
        </w:rPr>
        <w:t>把注册完成后的企业基本情况表下载盖公章扫描后上传，也可以使用电子章下载后上传。</w:t>
      </w:r>
    </w:p>
    <w:p w:rsidR="00DD0E33" w:rsidRDefault="00B5189F">
      <w:pPr>
        <w:pStyle w:val="a4"/>
        <w:spacing w:before="156" w:line="364" w:lineRule="auto"/>
        <w:ind w:right="248" w:firstLine="600"/>
      </w:pPr>
      <w:r>
        <w:rPr>
          <w:b/>
        </w:rPr>
        <w:t>（二）企业简介。</w:t>
      </w:r>
      <w:r>
        <w:t>要求不超过</w:t>
      </w:r>
      <w:r>
        <w:t>1000</w:t>
      </w:r>
      <w:r>
        <w:t>个汉字，是公开宣传、介绍企业的资料，要求客观、准确、扼要地介绍。</w:t>
      </w:r>
    </w:p>
    <w:p w:rsidR="00DD0E33" w:rsidRDefault="00B5189F">
      <w:pPr>
        <w:pStyle w:val="a4"/>
        <w:spacing w:before="154" w:line="364" w:lineRule="auto"/>
        <w:ind w:right="248" w:firstLine="600"/>
        <w:jc w:val="both"/>
      </w:pPr>
      <w:r>
        <w:rPr>
          <w:b/>
        </w:rPr>
        <w:t>（三）企业</w:t>
      </w:r>
      <w:r>
        <w:rPr>
          <w:rFonts w:hint="eastAsia"/>
          <w:b/>
          <w:lang w:val="en-US"/>
        </w:rPr>
        <w:t>资质及荣誉</w:t>
      </w:r>
      <w:r>
        <w:rPr>
          <w:b/>
        </w:rPr>
        <w:t>展示。</w:t>
      </w:r>
      <w:r>
        <w:t>包括</w:t>
      </w:r>
      <w:r>
        <w:t>不限于：营业执照、信用评价类、执业资格类、财务信用类、重合同守信用等。图片数量不超过</w:t>
      </w:r>
      <w:r>
        <w:t>6</w:t>
      </w:r>
      <w:r>
        <w:t>张，图片尺寸：宽</w:t>
      </w:r>
      <w:r>
        <w:t>*</w:t>
      </w:r>
      <w:r>
        <w:t>高</w:t>
      </w:r>
      <w:r>
        <w:t>≥130*100mm</w:t>
      </w:r>
      <w:r>
        <w:t>；分辨率</w:t>
      </w:r>
      <w:r>
        <w:t>≥200dpi</w:t>
      </w:r>
      <w:r>
        <w:t>。</w:t>
      </w:r>
    </w:p>
    <w:p w:rsidR="00DD0E33" w:rsidRDefault="00B5189F">
      <w:pPr>
        <w:spacing w:before="153"/>
        <w:ind w:left="665"/>
        <w:rPr>
          <w:sz w:val="30"/>
        </w:rPr>
      </w:pPr>
      <w:r>
        <w:rPr>
          <w:b/>
          <w:sz w:val="30"/>
        </w:rPr>
        <w:t>（四）公共附件。</w:t>
      </w:r>
      <w:r>
        <w:rPr>
          <w:sz w:val="30"/>
        </w:rPr>
        <w:t>是推荐书的必备材料，应按以下顺序排列：</w:t>
      </w:r>
    </w:p>
    <w:p w:rsidR="00DD0E33" w:rsidRDefault="00DD0E33">
      <w:pPr>
        <w:pStyle w:val="a4"/>
        <w:spacing w:before="11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2"/>
        </w:numPr>
        <w:tabs>
          <w:tab w:val="left" w:pos="1434"/>
        </w:tabs>
        <w:spacing w:line="364" w:lineRule="auto"/>
        <w:ind w:right="248" w:firstLine="568"/>
        <w:rPr>
          <w:sz w:val="30"/>
        </w:rPr>
      </w:pPr>
      <w:r>
        <w:rPr>
          <w:spacing w:val="-1"/>
          <w:sz w:val="30"/>
        </w:rPr>
        <w:t>企业在造价咨询活动中获得市级及以上人民政府的表彰、</w:t>
      </w:r>
      <w:r>
        <w:rPr>
          <w:spacing w:val="4"/>
          <w:sz w:val="30"/>
        </w:rPr>
        <w:t>表扬或奖励，地市级及以上，时间从</w:t>
      </w:r>
      <w:r>
        <w:rPr>
          <w:sz w:val="30"/>
        </w:rPr>
        <w:t>2020</w:t>
      </w:r>
      <w:r>
        <w:rPr>
          <w:spacing w:val="7"/>
          <w:sz w:val="30"/>
        </w:rPr>
        <w:t>年</w:t>
      </w:r>
      <w:r>
        <w:rPr>
          <w:spacing w:val="3"/>
          <w:sz w:val="30"/>
        </w:rPr>
        <w:t>1</w:t>
      </w:r>
      <w:r>
        <w:rPr>
          <w:spacing w:val="7"/>
          <w:sz w:val="30"/>
        </w:rPr>
        <w:t>月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日至</w:t>
      </w:r>
      <w:r>
        <w:rPr>
          <w:sz w:val="30"/>
        </w:rPr>
        <w:t>2021</w:t>
      </w:r>
      <w:r>
        <w:rPr>
          <w:spacing w:val="4"/>
          <w:sz w:val="30"/>
        </w:rPr>
        <w:t>年</w:t>
      </w:r>
      <w:r>
        <w:rPr>
          <w:sz w:val="30"/>
        </w:rPr>
        <w:t>12</w:t>
      </w:r>
      <w:r>
        <w:rPr>
          <w:spacing w:val="7"/>
          <w:sz w:val="30"/>
        </w:rPr>
        <w:t>月</w:t>
      </w:r>
      <w:r>
        <w:rPr>
          <w:sz w:val="30"/>
        </w:rPr>
        <w:t>31</w:t>
      </w:r>
    </w:p>
    <w:p w:rsidR="00DD0E33" w:rsidRDefault="00DD0E33">
      <w:pPr>
        <w:spacing w:line="364" w:lineRule="auto"/>
        <w:rPr>
          <w:sz w:val="30"/>
        </w:rPr>
        <w:sectPr w:rsidR="00DD0E33" w:rsidSect="005F37F3">
          <w:pgSz w:w="11910" w:h="16840"/>
          <w:pgMar w:top="1380" w:right="1280" w:bottom="1180" w:left="1420" w:header="0" w:footer="993" w:gutter="0"/>
          <w:pgNumType w:fmt="numberInDash"/>
          <w:cols w:space="720"/>
        </w:sectPr>
      </w:pPr>
    </w:p>
    <w:p w:rsidR="00DD0E33" w:rsidRDefault="00B5189F">
      <w:pPr>
        <w:pStyle w:val="a4"/>
        <w:spacing w:before="45"/>
      </w:pPr>
      <w:r>
        <w:lastRenderedPageBreak/>
        <w:t>日，以证书颁布日期为准，数量不限。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2"/>
        </w:numPr>
        <w:tabs>
          <w:tab w:val="left" w:pos="1434"/>
        </w:tabs>
        <w:spacing w:line="364" w:lineRule="auto"/>
        <w:ind w:right="248" w:firstLine="568"/>
        <w:jc w:val="both"/>
        <w:rPr>
          <w:sz w:val="30"/>
        </w:rPr>
      </w:pPr>
      <w:r>
        <w:rPr>
          <w:spacing w:val="-1"/>
          <w:sz w:val="30"/>
        </w:rPr>
        <w:t>企业在造价咨询活动中获得市级以上建设行政主管部门、</w:t>
      </w:r>
      <w:r>
        <w:rPr>
          <w:spacing w:val="3"/>
          <w:sz w:val="30"/>
        </w:rPr>
        <w:t>行业管理机构或行业协会的表彰、表扬或奖励，地市级及以上，时</w:t>
      </w:r>
      <w:r>
        <w:rPr>
          <w:spacing w:val="4"/>
          <w:sz w:val="30"/>
        </w:rPr>
        <w:t>间从</w:t>
      </w:r>
      <w:r>
        <w:rPr>
          <w:sz w:val="30"/>
        </w:rPr>
        <w:t>2020</w:t>
      </w:r>
      <w:r>
        <w:rPr>
          <w:spacing w:val="4"/>
          <w:sz w:val="30"/>
        </w:rPr>
        <w:t>年</w:t>
      </w:r>
      <w:r>
        <w:rPr>
          <w:spacing w:val="3"/>
          <w:sz w:val="30"/>
        </w:rPr>
        <w:t>1</w:t>
      </w:r>
      <w:r>
        <w:rPr>
          <w:spacing w:val="4"/>
          <w:sz w:val="30"/>
        </w:rPr>
        <w:t>月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日至</w:t>
      </w:r>
      <w:r>
        <w:rPr>
          <w:sz w:val="30"/>
        </w:rPr>
        <w:t>2021</w:t>
      </w:r>
      <w:r>
        <w:rPr>
          <w:spacing w:val="4"/>
          <w:sz w:val="30"/>
        </w:rPr>
        <w:t>年</w:t>
      </w:r>
      <w:r>
        <w:rPr>
          <w:spacing w:val="3"/>
          <w:sz w:val="30"/>
        </w:rPr>
        <w:t>12</w:t>
      </w:r>
      <w:r>
        <w:rPr>
          <w:spacing w:val="4"/>
          <w:sz w:val="30"/>
        </w:rPr>
        <w:t>月</w:t>
      </w:r>
      <w:r>
        <w:rPr>
          <w:sz w:val="30"/>
        </w:rPr>
        <w:t>31</w:t>
      </w:r>
      <w:r>
        <w:rPr>
          <w:spacing w:val="3"/>
          <w:sz w:val="30"/>
        </w:rPr>
        <w:t>日，以证书颁布日期为准，数量不限。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434"/>
        </w:tabs>
        <w:spacing w:before="152" w:line="364" w:lineRule="auto"/>
        <w:ind w:right="248" w:firstLine="568"/>
        <w:jc w:val="both"/>
        <w:rPr>
          <w:sz w:val="30"/>
        </w:rPr>
      </w:pPr>
      <w:r>
        <w:rPr>
          <w:spacing w:val="-1"/>
          <w:sz w:val="30"/>
        </w:rPr>
        <w:t>企业在参加造价行业组织的专业技能类竞赛中获奖，地市</w:t>
      </w:r>
      <w:r>
        <w:rPr>
          <w:spacing w:val="3"/>
          <w:sz w:val="30"/>
        </w:rPr>
        <w:t>级及以上，时间从</w:t>
      </w:r>
      <w:r>
        <w:rPr>
          <w:sz w:val="30"/>
        </w:rPr>
        <w:t>2020</w:t>
      </w:r>
      <w:r>
        <w:rPr>
          <w:spacing w:val="7"/>
          <w:sz w:val="30"/>
        </w:rPr>
        <w:t>年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月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日至</w:t>
      </w:r>
      <w:r>
        <w:rPr>
          <w:sz w:val="30"/>
        </w:rPr>
        <w:t>2021</w:t>
      </w:r>
      <w:r>
        <w:rPr>
          <w:spacing w:val="4"/>
          <w:sz w:val="30"/>
        </w:rPr>
        <w:t>年</w:t>
      </w:r>
      <w:r>
        <w:rPr>
          <w:spacing w:val="3"/>
          <w:sz w:val="30"/>
        </w:rPr>
        <w:t>12</w:t>
      </w:r>
      <w:r>
        <w:rPr>
          <w:spacing w:val="4"/>
          <w:sz w:val="30"/>
        </w:rPr>
        <w:t>月</w:t>
      </w:r>
      <w:r>
        <w:rPr>
          <w:sz w:val="30"/>
        </w:rPr>
        <w:t>31</w:t>
      </w:r>
      <w:r>
        <w:rPr>
          <w:spacing w:val="3"/>
          <w:sz w:val="30"/>
        </w:rPr>
        <w:t>日，以证书颁布日期为准，数量不限。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434"/>
        </w:tabs>
        <w:spacing w:before="155" w:line="364" w:lineRule="auto"/>
        <w:ind w:right="248" w:firstLine="568"/>
        <w:jc w:val="both"/>
        <w:rPr>
          <w:sz w:val="30"/>
        </w:rPr>
      </w:pPr>
      <w:r>
        <w:rPr>
          <w:spacing w:val="-1"/>
          <w:sz w:val="30"/>
        </w:rPr>
        <w:t>企业在参加造价行业协会组织的文体活动竞赛等各类活动</w:t>
      </w:r>
      <w:r>
        <w:rPr>
          <w:spacing w:val="4"/>
          <w:sz w:val="30"/>
        </w:rPr>
        <w:t>中获奖，地市级及以上，时间从</w:t>
      </w:r>
      <w:r>
        <w:rPr>
          <w:sz w:val="30"/>
        </w:rPr>
        <w:t>2020</w:t>
      </w:r>
      <w:r>
        <w:rPr>
          <w:spacing w:val="4"/>
          <w:sz w:val="30"/>
        </w:rPr>
        <w:t>年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月</w:t>
      </w:r>
      <w:r>
        <w:rPr>
          <w:spacing w:val="6"/>
          <w:sz w:val="30"/>
        </w:rPr>
        <w:t>1</w:t>
      </w:r>
      <w:r>
        <w:rPr>
          <w:spacing w:val="5"/>
          <w:sz w:val="30"/>
        </w:rPr>
        <w:t>日至</w:t>
      </w:r>
      <w:r>
        <w:rPr>
          <w:sz w:val="30"/>
        </w:rPr>
        <w:t>2021</w:t>
      </w:r>
      <w:r>
        <w:rPr>
          <w:spacing w:val="4"/>
          <w:sz w:val="30"/>
        </w:rPr>
        <w:t>年</w:t>
      </w:r>
      <w:r>
        <w:rPr>
          <w:sz w:val="30"/>
        </w:rPr>
        <w:t>12</w:t>
      </w:r>
      <w:r>
        <w:rPr>
          <w:spacing w:val="4"/>
          <w:sz w:val="30"/>
        </w:rPr>
        <w:t>月</w:t>
      </w:r>
      <w:r>
        <w:rPr>
          <w:sz w:val="30"/>
        </w:rPr>
        <w:t>31</w:t>
      </w:r>
      <w:r>
        <w:rPr>
          <w:spacing w:val="2"/>
          <w:sz w:val="30"/>
        </w:rPr>
        <w:t>日</w:t>
      </w:r>
      <w:r>
        <w:rPr>
          <w:rFonts w:hint="eastAsia"/>
          <w:spacing w:val="2"/>
          <w:sz w:val="30"/>
        </w:rPr>
        <w:t>，</w:t>
      </w:r>
      <w:r>
        <w:rPr>
          <w:spacing w:val="2"/>
          <w:sz w:val="30"/>
        </w:rPr>
        <w:t>以证书颁布日期为准，数量不限。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433"/>
        </w:tabs>
        <w:spacing w:before="153" w:line="364" w:lineRule="auto"/>
        <w:ind w:right="101" w:firstLine="568"/>
        <w:jc w:val="both"/>
        <w:rPr>
          <w:sz w:val="30"/>
        </w:rPr>
      </w:pPr>
      <w:r>
        <w:rPr>
          <w:sz w:val="30"/>
        </w:rPr>
        <w:t>企业或企业员工公开发表省级及以上与工程造价相关论文</w:t>
      </w:r>
      <w:r>
        <w:rPr>
          <w:spacing w:val="-5"/>
          <w:sz w:val="30"/>
        </w:rPr>
        <w:t>、案例，时间从</w:t>
      </w:r>
      <w:r>
        <w:rPr>
          <w:sz w:val="30"/>
        </w:rPr>
        <w:t>2020</w:t>
      </w:r>
      <w:r>
        <w:rPr>
          <w:sz w:val="30"/>
        </w:rPr>
        <w:t>年</w:t>
      </w:r>
      <w:r>
        <w:rPr>
          <w:sz w:val="30"/>
        </w:rPr>
        <w:t>1</w:t>
      </w:r>
      <w:r>
        <w:rPr>
          <w:sz w:val="30"/>
        </w:rPr>
        <w:t>月</w:t>
      </w:r>
      <w:r>
        <w:rPr>
          <w:sz w:val="30"/>
        </w:rPr>
        <w:t>1</w:t>
      </w:r>
      <w:r>
        <w:rPr>
          <w:sz w:val="30"/>
        </w:rPr>
        <w:t>日至</w:t>
      </w:r>
      <w:r>
        <w:rPr>
          <w:sz w:val="30"/>
        </w:rPr>
        <w:t>2021</w:t>
      </w:r>
      <w:r>
        <w:rPr>
          <w:sz w:val="30"/>
        </w:rPr>
        <w:t>年</w:t>
      </w:r>
      <w:r>
        <w:rPr>
          <w:sz w:val="30"/>
        </w:rPr>
        <w:t>12</w:t>
      </w:r>
      <w:r>
        <w:rPr>
          <w:sz w:val="30"/>
        </w:rPr>
        <w:t>月</w:t>
      </w:r>
      <w:r>
        <w:rPr>
          <w:sz w:val="30"/>
        </w:rPr>
        <w:t>31</w:t>
      </w:r>
      <w:r>
        <w:rPr>
          <w:spacing w:val="-2"/>
          <w:sz w:val="30"/>
        </w:rPr>
        <w:t>日，以刊登的日期为准</w:t>
      </w:r>
      <w:r>
        <w:rPr>
          <w:spacing w:val="-3"/>
          <w:sz w:val="30"/>
        </w:rPr>
        <w:t>，数量不限。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434"/>
        </w:tabs>
        <w:spacing w:before="155" w:line="364" w:lineRule="auto"/>
        <w:ind w:right="101" w:firstLine="568"/>
        <w:jc w:val="both"/>
        <w:rPr>
          <w:sz w:val="30"/>
        </w:rPr>
      </w:pPr>
      <w:r>
        <w:rPr>
          <w:sz w:val="30"/>
        </w:rPr>
        <w:t>企业或企业员工参与市级以上行业管理机构组织的计价依</w:t>
      </w:r>
      <w:r>
        <w:rPr>
          <w:spacing w:val="4"/>
          <w:sz w:val="30"/>
        </w:rPr>
        <w:t>据的修编（或补充定额的编制）</w:t>
      </w:r>
      <w:r>
        <w:rPr>
          <w:spacing w:val="3"/>
          <w:sz w:val="30"/>
        </w:rPr>
        <w:t>、教材修编、试卷命题等，时间从</w:t>
      </w:r>
      <w:r>
        <w:rPr>
          <w:spacing w:val="3"/>
          <w:sz w:val="30"/>
        </w:rPr>
        <w:t>2020</w:t>
      </w:r>
      <w:r>
        <w:rPr>
          <w:spacing w:val="3"/>
          <w:sz w:val="30"/>
        </w:rPr>
        <w:t>年</w:t>
      </w:r>
      <w:r>
        <w:rPr>
          <w:spacing w:val="3"/>
          <w:sz w:val="30"/>
        </w:rPr>
        <w:t>1</w:t>
      </w:r>
      <w:r>
        <w:rPr>
          <w:spacing w:val="3"/>
          <w:sz w:val="30"/>
        </w:rPr>
        <w:t>月</w:t>
      </w:r>
      <w:r>
        <w:rPr>
          <w:spacing w:val="3"/>
          <w:sz w:val="30"/>
        </w:rPr>
        <w:t>1</w:t>
      </w:r>
      <w:r>
        <w:rPr>
          <w:spacing w:val="3"/>
          <w:sz w:val="30"/>
        </w:rPr>
        <w:t>日至</w:t>
      </w:r>
      <w:r>
        <w:rPr>
          <w:spacing w:val="3"/>
          <w:sz w:val="30"/>
        </w:rPr>
        <w:t>2021</w:t>
      </w:r>
      <w:r>
        <w:rPr>
          <w:spacing w:val="3"/>
          <w:sz w:val="30"/>
        </w:rPr>
        <w:t>年</w:t>
      </w:r>
      <w:r>
        <w:rPr>
          <w:spacing w:val="3"/>
          <w:sz w:val="30"/>
        </w:rPr>
        <w:t>12</w:t>
      </w:r>
      <w:r>
        <w:rPr>
          <w:spacing w:val="3"/>
          <w:sz w:val="30"/>
        </w:rPr>
        <w:t>月</w:t>
      </w:r>
      <w:r>
        <w:rPr>
          <w:spacing w:val="3"/>
          <w:sz w:val="30"/>
        </w:rPr>
        <w:t>31</w:t>
      </w:r>
      <w:r>
        <w:rPr>
          <w:spacing w:val="-2"/>
          <w:sz w:val="30"/>
        </w:rPr>
        <w:t>日，以公开出版日期为准，数量不限。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434"/>
        </w:tabs>
        <w:spacing w:before="155" w:line="364" w:lineRule="auto"/>
        <w:ind w:right="251" w:firstLine="568"/>
        <w:jc w:val="both"/>
        <w:rPr>
          <w:sz w:val="30"/>
        </w:rPr>
      </w:pPr>
      <w:r>
        <w:rPr>
          <w:spacing w:val="-1"/>
          <w:sz w:val="30"/>
        </w:rPr>
        <w:t>企业或企业员工参与造价相关的课题研究及规范、标准编</w:t>
      </w:r>
      <w:r>
        <w:rPr>
          <w:spacing w:val="4"/>
          <w:sz w:val="30"/>
        </w:rPr>
        <w:t>制，时间从</w:t>
      </w:r>
      <w:r>
        <w:rPr>
          <w:sz w:val="30"/>
        </w:rPr>
        <w:t>2020</w:t>
      </w:r>
      <w:r>
        <w:rPr>
          <w:spacing w:val="4"/>
          <w:sz w:val="30"/>
        </w:rPr>
        <w:t>年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月</w:t>
      </w:r>
      <w:r>
        <w:rPr>
          <w:spacing w:val="6"/>
          <w:sz w:val="30"/>
        </w:rPr>
        <w:t>1</w:t>
      </w:r>
      <w:r>
        <w:rPr>
          <w:spacing w:val="5"/>
          <w:sz w:val="30"/>
        </w:rPr>
        <w:t>日至</w:t>
      </w:r>
      <w:r>
        <w:rPr>
          <w:sz w:val="30"/>
        </w:rPr>
        <w:t>2021</w:t>
      </w:r>
      <w:r>
        <w:rPr>
          <w:spacing w:val="4"/>
          <w:sz w:val="30"/>
        </w:rPr>
        <w:t>年</w:t>
      </w:r>
      <w:r>
        <w:rPr>
          <w:sz w:val="30"/>
        </w:rPr>
        <w:t>12</w:t>
      </w:r>
      <w:r>
        <w:rPr>
          <w:spacing w:val="4"/>
          <w:sz w:val="30"/>
        </w:rPr>
        <w:t>月</w:t>
      </w:r>
      <w:r>
        <w:rPr>
          <w:sz w:val="30"/>
        </w:rPr>
        <w:t>31</w:t>
      </w:r>
      <w:r>
        <w:rPr>
          <w:spacing w:val="3"/>
          <w:sz w:val="30"/>
        </w:rPr>
        <w:t>日，以结题日期或标准颁布日期为准，数量不限。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433"/>
        </w:tabs>
        <w:spacing w:before="153" w:line="364" w:lineRule="auto"/>
        <w:ind w:right="101" w:firstLine="568"/>
        <w:rPr>
          <w:sz w:val="30"/>
        </w:rPr>
      </w:pPr>
      <w:r>
        <w:rPr>
          <w:spacing w:val="-5"/>
          <w:sz w:val="30"/>
        </w:rPr>
        <w:t>企业或企业员工参加造价行业组织的检查、评审、阅卷等</w:t>
      </w:r>
      <w:r>
        <w:rPr>
          <w:spacing w:val="-2"/>
          <w:sz w:val="30"/>
        </w:rPr>
        <w:t>，时间从</w:t>
      </w:r>
      <w:r>
        <w:rPr>
          <w:sz w:val="30"/>
        </w:rPr>
        <w:t>2020</w:t>
      </w:r>
      <w:r>
        <w:rPr>
          <w:spacing w:val="4"/>
          <w:sz w:val="30"/>
        </w:rPr>
        <w:t>年</w:t>
      </w:r>
      <w:r>
        <w:rPr>
          <w:spacing w:val="3"/>
          <w:sz w:val="30"/>
        </w:rPr>
        <w:t>1</w:t>
      </w:r>
      <w:r>
        <w:rPr>
          <w:spacing w:val="7"/>
          <w:sz w:val="30"/>
        </w:rPr>
        <w:t>月</w:t>
      </w:r>
      <w:r>
        <w:rPr>
          <w:spacing w:val="3"/>
          <w:sz w:val="30"/>
        </w:rPr>
        <w:t>1</w:t>
      </w:r>
      <w:r>
        <w:rPr>
          <w:spacing w:val="5"/>
          <w:sz w:val="30"/>
        </w:rPr>
        <w:t>日至</w:t>
      </w:r>
      <w:r>
        <w:rPr>
          <w:sz w:val="30"/>
        </w:rPr>
        <w:t>2021</w:t>
      </w:r>
      <w:r>
        <w:rPr>
          <w:spacing w:val="7"/>
          <w:sz w:val="30"/>
        </w:rPr>
        <w:t>年</w:t>
      </w:r>
      <w:r>
        <w:rPr>
          <w:sz w:val="30"/>
        </w:rPr>
        <w:t>12</w:t>
      </w:r>
      <w:r>
        <w:rPr>
          <w:spacing w:val="4"/>
          <w:sz w:val="30"/>
        </w:rPr>
        <w:t>月</w:t>
      </w:r>
      <w:r>
        <w:rPr>
          <w:sz w:val="30"/>
        </w:rPr>
        <w:t>31</w:t>
      </w:r>
      <w:r>
        <w:rPr>
          <w:spacing w:val="4"/>
          <w:sz w:val="30"/>
        </w:rPr>
        <w:t>日，以正式通知日期为准，</w:t>
      </w:r>
      <w:r>
        <w:rPr>
          <w:sz w:val="30"/>
        </w:rPr>
        <w:t>数</w:t>
      </w:r>
    </w:p>
    <w:p w:rsidR="00DD0E33" w:rsidRDefault="00DD0E33">
      <w:pPr>
        <w:spacing w:line="364" w:lineRule="auto"/>
        <w:rPr>
          <w:sz w:val="30"/>
        </w:rPr>
        <w:sectPr w:rsidR="00DD0E33" w:rsidSect="005F37F3">
          <w:pgSz w:w="11910" w:h="16840"/>
          <w:pgMar w:top="1380" w:right="1280" w:bottom="1180" w:left="1420" w:header="0" w:footer="993" w:gutter="0"/>
          <w:pgNumType w:fmt="numberInDash"/>
          <w:cols w:space="720"/>
        </w:sectPr>
      </w:pPr>
    </w:p>
    <w:p w:rsidR="00DD0E33" w:rsidRDefault="00B5189F">
      <w:pPr>
        <w:pStyle w:val="a4"/>
        <w:spacing w:before="45"/>
      </w:pPr>
      <w:r>
        <w:lastRenderedPageBreak/>
        <w:t>量不限。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2"/>
        </w:numPr>
        <w:tabs>
          <w:tab w:val="left" w:pos="1434"/>
        </w:tabs>
        <w:spacing w:line="364" w:lineRule="auto"/>
        <w:ind w:right="248" w:firstLine="568"/>
        <w:jc w:val="both"/>
        <w:rPr>
          <w:sz w:val="30"/>
        </w:rPr>
      </w:pPr>
      <w:r>
        <w:rPr>
          <w:spacing w:val="-1"/>
          <w:sz w:val="30"/>
        </w:rPr>
        <w:t>企业参与救灾、捐款、物资捐赠、助教、助残、扶贫等慈</w:t>
      </w:r>
      <w:r>
        <w:rPr>
          <w:spacing w:val="3"/>
          <w:sz w:val="30"/>
        </w:rPr>
        <w:t>善公益活动，时间从</w:t>
      </w:r>
      <w:r>
        <w:rPr>
          <w:sz w:val="30"/>
        </w:rPr>
        <w:t>2020</w:t>
      </w:r>
      <w:r>
        <w:rPr>
          <w:spacing w:val="4"/>
          <w:sz w:val="30"/>
        </w:rPr>
        <w:t>年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月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日至</w:t>
      </w:r>
      <w:r>
        <w:rPr>
          <w:sz w:val="30"/>
        </w:rPr>
        <w:t>2021</w:t>
      </w:r>
      <w:r>
        <w:rPr>
          <w:spacing w:val="7"/>
          <w:sz w:val="30"/>
        </w:rPr>
        <w:t>年</w:t>
      </w:r>
      <w:r>
        <w:rPr>
          <w:sz w:val="30"/>
        </w:rPr>
        <w:t>12</w:t>
      </w:r>
      <w:r>
        <w:rPr>
          <w:spacing w:val="4"/>
          <w:sz w:val="30"/>
        </w:rPr>
        <w:t>月</w:t>
      </w:r>
      <w:r>
        <w:rPr>
          <w:spacing w:val="3"/>
          <w:sz w:val="30"/>
        </w:rPr>
        <w:t>31</w:t>
      </w:r>
      <w:r>
        <w:rPr>
          <w:spacing w:val="3"/>
          <w:sz w:val="30"/>
        </w:rPr>
        <w:t>日，以实际参与活动日期为准，数量不限。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584"/>
        </w:tabs>
        <w:spacing w:before="153" w:line="364" w:lineRule="auto"/>
        <w:ind w:right="248" w:firstLine="568"/>
        <w:jc w:val="both"/>
        <w:rPr>
          <w:sz w:val="30"/>
        </w:rPr>
      </w:pPr>
      <w:r>
        <w:rPr>
          <w:sz w:val="30"/>
        </w:rPr>
        <w:t>创新造价案例，包括但不限于全过程工程咨询、</w:t>
      </w:r>
      <w:r>
        <w:rPr>
          <w:sz w:val="30"/>
        </w:rPr>
        <w:t>BIM</w:t>
      </w:r>
      <w:r>
        <w:rPr>
          <w:sz w:val="30"/>
        </w:rPr>
        <w:t>技术</w:t>
      </w:r>
      <w:r>
        <w:rPr>
          <w:spacing w:val="-4"/>
          <w:sz w:val="30"/>
        </w:rPr>
        <w:t>应用、造价</w:t>
      </w:r>
      <w:r>
        <w:rPr>
          <w:spacing w:val="-4"/>
          <w:sz w:val="30"/>
        </w:rPr>
        <w:t>+</w:t>
      </w:r>
      <w:r>
        <w:rPr>
          <w:spacing w:val="-4"/>
          <w:sz w:val="30"/>
        </w:rPr>
        <w:t>投资绩效咨询、造价</w:t>
      </w:r>
      <w:r>
        <w:rPr>
          <w:spacing w:val="-4"/>
          <w:sz w:val="30"/>
        </w:rPr>
        <w:t>+</w:t>
      </w:r>
      <w:r>
        <w:rPr>
          <w:spacing w:val="-4"/>
          <w:sz w:val="30"/>
        </w:rPr>
        <w:t>法务咨询、造价</w:t>
      </w:r>
      <w:r>
        <w:rPr>
          <w:spacing w:val="-4"/>
          <w:sz w:val="30"/>
        </w:rPr>
        <w:t>+</w:t>
      </w:r>
      <w:r>
        <w:rPr>
          <w:spacing w:val="-4"/>
          <w:sz w:val="30"/>
        </w:rPr>
        <w:t>税务策划、工程</w:t>
      </w:r>
      <w:r>
        <w:rPr>
          <w:spacing w:val="3"/>
          <w:sz w:val="30"/>
        </w:rPr>
        <w:t>造价纠纷调解等。案例完成时间必须在</w:t>
      </w:r>
      <w:r>
        <w:rPr>
          <w:sz w:val="30"/>
        </w:rPr>
        <w:t>2020</w:t>
      </w:r>
      <w:r>
        <w:rPr>
          <w:spacing w:val="4"/>
          <w:sz w:val="30"/>
        </w:rPr>
        <w:t>年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月</w:t>
      </w:r>
      <w:r>
        <w:rPr>
          <w:spacing w:val="6"/>
          <w:sz w:val="30"/>
        </w:rPr>
        <w:t>1</w:t>
      </w:r>
      <w:r>
        <w:rPr>
          <w:spacing w:val="4"/>
          <w:sz w:val="30"/>
        </w:rPr>
        <w:t>日至</w:t>
      </w:r>
      <w:r>
        <w:rPr>
          <w:sz w:val="30"/>
        </w:rPr>
        <w:t>2021</w:t>
      </w:r>
      <w:r>
        <w:rPr>
          <w:spacing w:val="4"/>
          <w:sz w:val="30"/>
        </w:rPr>
        <w:t>年</w:t>
      </w:r>
      <w:r>
        <w:rPr>
          <w:spacing w:val="3"/>
          <w:sz w:val="30"/>
        </w:rPr>
        <w:t>12</w:t>
      </w:r>
      <w:r>
        <w:rPr>
          <w:sz w:val="30"/>
        </w:rPr>
        <w:t>月</w:t>
      </w:r>
      <w:r>
        <w:rPr>
          <w:sz w:val="30"/>
        </w:rPr>
        <w:t>31</w:t>
      </w:r>
      <w:r>
        <w:rPr>
          <w:sz w:val="30"/>
        </w:rPr>
        <w:t>日期间。数量不超过</w:t>
      </w:r>
      <w:r>
        <w:rPr>
          <w:sz w:val="30"/>
        </w:rPr>
        <w:t>2</w:t>
      </w:r>
      <w:r>
        <w:rPr>
          <w:sz w:val="30"/>
        </w:rPr>
        <w:t>个且不同项目类型。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581"/>
        </w:tabs>
        <w:spacing w:before="154" w:line="364" w:lineRule="auto"/>
        <w:ind w:right="248" w:firstLine="568"/>
        <w:jc w:val="both"/>
        <w:rPr>
          <w:sz w:val="30"/>
        </w:rPr>
      </w:pPr>
      <w:r>
        <w:rPr>
          <w:spacing w:val="-9"/>
          <w:sz w:val="30"/>
        </w:rPr>
        <w:t>造价指标案例。提供房地产项目、市政项目、公共建筑</w:t>
      </w:r>
      <w:r>
        <w:rPr>
          <w:sz w:val="30"/>
        </w:rPr>
        <w:t>项目、</w:t>
      </w:r>
      <w:r>
        <w:rPr>
          <w:rFonts w:hint="eastAsia"/>
          <w:sz w:val="30"/>
          <w:lang w:val="en-US"/>
        </w:rPr>
        <w:t>装配式</w:t>
      </w:r>
      <w:r>
        <w:rPr>
          <w:sz w:val="30"/>
        </w:rPr>
        <w:t>建筑、绿色</w:t>
      </w:r>
      <w:r>
        <w:rPr>
          <w:sz w:val="30"/>
        </w:rPr>
        <w:t>建筑、城市轨道交通、海绵城市、城市地下</w:t>
      </w:r>
      <w:r>
        <w:rPr>
          <w:spacing w:val="3"/>
          <w:sz w:val="30"/>
        </w:rPr>
        <w:t>综合管廊等工程造价指标；提供典型工程案例测算出的各类指数，包括：行业业态指数、专业工程指数、主要材料价格指数、人工价</w:t>
      </w:r>
      <w:r>
        <w:rPr>
          <w:sz w:val="30"/>
        </w:rPr>
        <w:t>格指数等。提供数量不超过</w:t>
      </w:r>
      <w:r>
        <w:rPr>
          <w:sz w:val="30"/>
        </w:rPr>
        <w:t>2</w:t>
      </w:r>
      <w:r>
        <w:rPr>
          <w:sz w:val="30"/>
        </w:rPr>
        <w:t>个且不同项目类型。</w:t>
      </w:r>
    </w:p>
    <w:p w:rsidR="00DD0E33" w:rsidRDefault="00B5189F">
      <w:pPr>
        <w:pStyle w:val="a5"/>
        <w:numPr>
          <w:ilvl w:val="0"/>
          <w:numId w:val="2"/>
        </w:numPr>
        <w:tabs>
          <w:tab w:val="left" w:pos="1581"/>
        </w:tabs>
        <w:spacing w:before="153" w:line="364" w:lineRule="auto"/>
        <w:ind w:right="248" w:firstLine="568"/>
        <w:jc w:val="both"/>
        <w:rPr>
          <w:sz w:val="30"/>
        </w:rPr>
      </w:pPr>
      <w:r>
        <w:rPr>
          <w:spacing w:val="-7"/>
          <w:sz w:val="30"/>
        </w:rPr>
        <w:t>经典造价咨询成果文件。包括但不限于：全过程造价咨</w:t>
      </w:r>
      <w:r>
        <w:rPr>
          <w:spacing w:val="-5"/>
          <w:sz w:val="30"/>
        </w:rPr>
        <w:t>询成果、阶段性造价咨询成果，项目专业含</w:t>
      </w:r>
      <w:r>
        <w:rPr>
          <w:spacing w:val="-5"/>
          <w:sz w:val="30"/>
        </w:rPr>
        <w:t>①</w:t>
      </w:r>
      <w:r>
        <w:rPr>
          <w:spacing w:val="-5"/>
          <w:sz w:val="30"/>
        </w:rPr>
        <w:t>土建</w:t>
      </w:r>
      <w:r>
        <w:rPr>
          <w:spacing w:val="-5"/>
          <w:sz w:val="30"/>
        </w:rPr>
        <w:t xml:space="preserve"> ②</w:t>
      </w:r>
      <w:r>
        <w:rPr>
          <w:spacing w:val="-5"/>
          <w:sz w:val="30"/>
        </w:rPr>
        <w:t>装修</w:t>
      </w:r>
      <w:r>
        <w:rPr>
          <w:spacing w:val="-5"/>
          <w:sz w:val="30"/>
        </w:rPr>
        <w:t xml:space="preserve"> ③</w:t>
      </w:r>
      <w:r>
        <w:rPr>
          <w:spacing w:val="-5"/>
          <w:sz w:val="30"/>
        </w:rPr>
        <w:t>安装</w:t>
      </w:r>
      <w:r>
        <w:rPr>
          <w:spacing w:val="-5"/>
          <w:sz w:val="30"/>
        </w:rPr>
        <w:t>④</w:t>
      </w:r>
      <w:r>
        <w:rPr>
          <w:spacing w:val="-5"/>
          <w:sz w:val="30"/>
        </w:rPr>
        <w:t>市政路桥</w:t>
      </w:r>
      <w:r>
        <w:rPr>
          <w:spacing w:val="-5"/>
          <w:sz w:val="30"/>
        </w:rPr>
        <w:t xml:space="preserve"> ⑤</w:t>
      </w:r>
      <w:r>
        <w:rPr>
          <w:spacing w:val="-5"/>
          <w:sz w:val="30"/>
        </w:rPr>
        <w:t>园林绿化中的一种或全部。造价咨询成果文件中的项</w:t>
      </w:r>
      <w:r>
        <w:rPr>
          <w:sz w:val="30"/>
        </w:rPr>
        <w:t>目工程费用在</w:t>
      </w:r>
      <w:r>
        <w:rPr>
          <w:sz w:val="30"/>
        </w:rPr>
        <w:t xml:space="preserve"> 3000</w:t>
      </w:r>
      <w:r>
        <w:rPr>
          <w:spacing w:val="4"/>
          <w:sz w:val="30"/>
        </w:rPr>
        <w:t xml:space="preserve"> </w:t>
      </w:r>
      <w:r>
        <w:rPr>
          <w:spacing w:val="4"/>
          <w:sz w:val="30"/>
        </w:rPr>
        <w:t>万以上，且工程项目，且造价咨询成果文件完</w:t>
      </w:r>
      <w:r>
        <w:rPr>
          <w:sz w:val="30"/>
        </w:rPr>
        <w:t>成时间必须在</w:t>
      </w:r>
      <w:r>
        <w:rPr>
          <w:sz w:val="30"/>
        </w:rPr>
        <w:t>2020</w:t>
      </w:r>
      <w:r>
        <w:rPr>
          <w:sz w:val="30"/>
        </w:rPr>
        <w:t>年</w:t>
      </w:r>
      <w:r>
        <w:rPr>
          <w:sz w:val="30"/>
        </w:rPr>
        <w:t>1</w:t>
      </w:r>
      <w:r>
        <w:rPr>
          <w:sz w:val="30"/>
        </w:rPr>
        <w:t>月</w:t>
      </w:r>
      <w:r>
        <w:rPr>
          <w:sz w:val="30"/>
        </w:rPr>
        <w:t>1</w:t>
      </w:r>
      <w:r>
        <w:rPr>
          <w:sz w:val="30"/>
        </w:rPr>
        <w:t>日至</w:t>
      </w:r>
      <w:r>
        <w:rPr>
          <w:sz w:val="30"/>
        </w:rPr>
        <w:t>2021</w:t>
      </w:r>
      <w:r>
        <w:rPr>
          <w:sz w:val="30"/>
        </w:rPr>
        <w:t>年</w:t>
      </w:r>
      <w:r>
        <w:rPr>
          <w:sz w:val="30"/>
        </w:rPr>
        <w:t>12</w:t>
      </w:r>
      <w:r>
        <w:rPr>
          <w:sz w:val="30"/>
        </w:rPr>
        <w:t>月</w:t>
      </w:r>
      <w:r>
        <w:rPr>
          <w:sz w:val="30"/>
        </w:rPr>
        <w:t>31</w:t>
      </w:r>
      <w:r>
        <w:rPr>
          <w:spacing w:val="-2"/>
          <w:sz w:val="30"/>
        </w:rPr>
        <w:t>日期间，提供数量不超过</w:t>
      </w:r>
      <w:r>
        <w:rPr>
          <w:spacing w:val="-2"/>
          <w:sz w:val="30"/>
        </w:rPr>
        <w:t>2</w:t>
      </w:r>
      <w:r>
        <w:rPr>
          <w:spacing w:val="-2"/>
          <w:sz w:val="30"/>
        </w:rPr>
        <w:t>个且</w:t>
      </w:r>
      <w:r>
        <w:rPr>
          <w:spacing w:val="-2"/>
          <w:sz w:val="30"/>
        </w:rPr>
        <w:t>不同项目类型。</w:t>
      </w:r>
    </w:p>
    <w:p w:rsidR="00DD0E33" w:rsidRDefault="00B5189F">
      <w:pPr>
        <w:pStyle w:val="a4"/>
        <w:spacing w:before="152" w:line="364" w:lineRule="auto"/>
        <w:ind w:right="248" w:firstLine="600"/>
        <w:jc w:val="both"/>
      </w:pPr>
      <w:r>
        <w:t>3</w:t>
      </w:r>
      <w:r w:rsidR="005F37F3">
        <w:t>、申报类型资料包括：《品牌造价咨询企业》《先进造价咨询企业党支部》《造价改革骨干团队》</w:t>
      </w:r>
      <w:r>
        <w:t>《造价大数据应用研究团队》</w:t>
      </w:r>
      <w:r>
        <w:t>《专业领域造价咨询骨干企业》五个类型。</w:t>
      </w:r>
    </w:p>
    <w:p w:rsidR="00DD0E33" w:rsidRDefault="00DD0E33">
      <w:pPr>
        <w:spacing w:line="364" w:lineRule="auto"/>
        <w:jc w:val="both"/>
        <w:sectPr w:rsidR="00DD0E33" w:rsidSect="005F37F3">
          <w:pgSz w:w="11910" w:h="16840"/>
          <w:pgMar w:top="1380" w:right="1280" w:bottom="1180" w:left="1420" w:header="0" w:footer="993" w:gutter="0"/>
          <w:pgNumType w:fmt="numberInDash"/>
          <w:cols w:space="720"/>
        </w:sectPr>
      </w:pPr>
    </w:p>
    <w:p w:rsidR="00DD0E33" w:rsidRDefault="00B5189F">
      <w:pPr>
        <w:pStyle w:val="1"/>
        <w:spacing w:before="45"/>
        <w:ind w:left="560"/>
      </w:pPr>
      <w:r>
        <w:lastRenderedPageBreak/>
        <w:t>（一）品牌造价咨询企业</w:t>
      </w:r>
    </w:p>
    <w:p w:rsidR="00DD0E33" w:rsidRDefault="00DD0E33">
      <w:pPr>
        <w:pStyle w:val="a4"/>
        <w:spacing w:before="9"/>
        <w:ind w:left="0"/>
        <w:rPr>
          <w:b/>
          <w:sz w:val="27"/>
        </w:rPr>
      </w:pPr>
    </w:p>
    <w:p w:rsidR="00DD0E33" w:rsidRDefault="00B5189F">
      <w:pPr>
        <w:pStyle w:val="a5"/>
        <w:numPr>
          <w:ilvl w:val="0"/>
          <w:numId w:val="3"/>
        </w:numPr>
        <w:tabs>
          <w:tab w:val="left" w:pos="1461"/>
        </w:tabs>
        <w:rPr>
          <w:sz w:val="30"/>
        </w:rPr>
      </w:pPr>
      <w:r>
        <w:rPr>
          <w:spacing w:val="-4"/>
          <w:sz w:val="30"/>
        </w:rPr>
        <w:t>对造价改革的重点与难点进行分析</w:t>
      </w:r>
      <w:r>
        <w:rPr>
          <w:sz w:val="30"/>
        </w:rPr>
        <w:t>（不超过</w:t>
      </w:r>
      <w:r>
        <w:rPr>
          <w:sz w:val="30"/>
        </w:rPr>
        <w:t>2000</w:t>
      </w:r>
      <w:r>
        <w:rPr>
          <w:sz w:val="30"/>
        </w:rPr>
        <w:t>个汉字</w:t>
      </w:r>
      <w:r>
        <w:rPr>
          <w:spacing w:val="-56"/>
          <w:sz w:val="30"/>
        </w:rPr>
        <w:t>）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3"/>
        </w:numPr>
        <w:tabs>
          <w:tab w:val="left" w:pos="1461"/>
        </w:tabs>
        <w:spacing w:line="364" w:lineRule="auto"/>
        <w:ind w:left="111" w:right="245" w:firstLine="600"/>
        <w:rPr>
          <w:sz w:val="30"/>
        </w:rPr>
      </w:pPr>
      <w:r>
        <w:rPr>
          <w:spacing w:val="-1"/>
          <w:sz w:val="30"/>
        </w:rPr>
        <w:t>本企业在加强科学管理，提升经营管理，加强专业服务，</w:t>
      </w:r>
      <w:r>
        <w:rPr>
          <w:sz w:val="30"/>
        </w:rPr>
        <w:t>争先创优，品牌建设等方面具体内容</w:t>
      </w:r>
      <w:r>
        <w:rPr>
          <w:sz w:val="30"/>
        </w:rPr>
        <w:t>(</w:t>
      </w:r>
      <w:r>
        <w:rPr>
          <w:sz w:val="30"/>
        </w:rPr>
        <w:t>不超过</w:t>
      </w:r>
      <w:r>
        <w:rPr>
          <w:sz w:val="30"/>
        </w:rPr>
        <w:t>2000</w:t>
      </w:r>
      <w:r>
        <w:rPr>
          <w:sz w:val="30"/>
        </w:rPr>
        <w:t>个汉字</w:t>
      </w:r>
      <w:r>
        <w:rPr>
          <w:sz w:val="30"/>
        </w:rPr>
        <w:t>)</w:t>
      </w:r>
    </w:p>
    <w:p w:rsidR="00DD0E33" w:rsidRDefault="00B5189F">
      <w:pPr>
        <w:pStyle w:val="a5"/>
        <w:numPr>
          <w:ilvl w:val="0"/>
          <w:numId w:val="3"/>
        </w:numPr>
        <w:tabs>
          <w:tab w:val="left" w:pos="1461"/>
        </w:tabs>
        <w:spacing w:before="154" w:line="364" w:lineRule="auto"/>
        <w:ind w:left="111" w:right="246" w:firstLine="600"/>
        <w:rPr>
          <w:sz w:val="30"/>
        </w:rPr>
      </w:pPr>
      <w:r>
        <w:rPr>
          <w:spacing w:val="-2"/>
          <w:sz w:val="30"/>
        </w:rPr>
        <w:t>企业影响力，例如经营业绩、课题研究、论文发表、标准</w:t>
      </w:r>
      <w:r>
        <w:rPr>
          <w:sz w:val="30"/>
        </w:rPr>
        <w:t>制定、信用评价等内容（不超过</w:t>
      </w:r>
      <w:r>
        <w:rPr>
          <w:sz w:val="30"/>
        </w:rPr>
        <w:t>5000</w:t>
      </w:r>
      <w:r>
        <w:rPr>
          <w:sz w:val="30"/>
        </w:rPr>
        <w:t>个汉字）</w:t>
      </w:r>
    </w:p>
    <w:p w:rsidR="00DD0E33" w:rsidRDefault="00B5189F">
      <w:pPr>
        <w:pStyle w:val="a5"/>
        <w:numPr>
          <w:ilvl w:val="0"/>
          <w:numId w:val="3"/>
        </w:numPr>
        <w:tabs>
          <w:tab w:val="left" w:pos="1461"/>
        </w:tabs>
        <w:spacing w:before="156"/>
        <w:rPr>
          <w:sz w:val="30"/>
        </w:rPr>
      </w:pPr>
      <w:r>
        <w:rPr>
          <w:sz w:val="30"/>
        </w:rPr>
        <w:t>社会及业主评价（不超过</w:t>
      </w:r>
      <w:r>
        <w:rPr>
          <w:sz w:val="30"/>
        </w:rPr>
        <w:t>1000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3"/>
        </w:numPr>
        <w:tabs>
          <w:tab w:val="left" w:pos="1461"/>
        </w:tabs>
        <w:rPr>
          <w:sz w:val="30"/>
        </w:rPr>
      </w:pPr>
      <w:r>
        <w:rPr>
          <w:sz w:val="30"/>
        </w:rPr>
        <w:t>其他证明材料（不超过</w:t>
      </w:r>
      <w:r>
        <w:rPr>
          <w:sz w:val="30"/>
        </w:rPr>
        <w:t>1000</w:t>
      </w:r>
      <w:r>
        <w:rPr>
          <w:sz w:val="30"/>
        </w:rPr>
        <w:t>个汉字或一页）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4"/>
        <w:spacing w:line="364" w:lineRule="auto"/>
        <w:ind w:right="251" w:firstLine="600"/>
      </w:pPr>
      <w:r>
        <w:t>（</w:t>
      </w:r>
      <w:r>
        <w:t>6</w:t>
      </w:r>
      <w:r>
        <w:t>）图片展示（</w:t>
      </w:r>
      <w:r>
        <w:t>4-8</w:t>
      </w:r>
      <w:r>
        <w:t>张，图片尺寸：宽</w:t>
      </w:r>
      <w:r>
        <w:t>*</w:t>
      </w:r>
      <w:r>
        <w:t>高</w:t>
      </w:r>
      <w:r>
        <w:t>≥130*100mm</w:t>
      </w:r>
      <w:r>
        <w:t>；分辨率</w:t>
      </w:r>
      <w:r>
        <w:t>≥200dpi</w:t>
      </w:r>
      <w:r>
        <w:t>）</w:t>
      </w:r>
    </w:p>
    <w:p w:rsidR="00DD0E33" w:rsidRDefault="00B5189F">
      <w:pPr>
        <w:pStyle w:val="1"/>
      </w:pPr>
      <w:r>
        <w:t>（二）先进造价咨询企业党支部</w:t>
      </w:r>
    </w:p>
    <w:p w:rsidR="00DD0E33" w:rsidRDefault="00DD0E33">
      <w:pPr>
        <w:pStyle w:val="a4"/>
        <w:spacing w:before="8"/>
        <w:ind w:left="0"/>
        <w:rPr>
          <w:b/>
          <w:sz w:val="27"/>
        </w:rPr>
      </w:pPr>
    </w:p>
    <w:p w:rsidR="00DD0E33" w:rsidRDefault="00B5189F">
      <w:pPr>
        <w:pStyle w:val="a5"/>
        <w:numPr>
          <w:ilvl w:val="0"/>
          <w:numId w:val="4"/>
        </w:numPr>
        <w:tabs>
          <w:tab w:val="left" w:pos="1461"/>
        </w:tabs>
        <w:spacing w:before="1"/>
        <w:rPr>
          <w:sz w:val="30"/>
        </w:rPr>
      </w:pPr>
      <w:r>
        <w:rPr>
          <w:sz w:val="30"/>
        </w:rPr>
        <w:t>对造价改革的重点与难点进行分析（不超过</w:t>
      </w:r>
      <w:r>
        <w:rPr>
          <w:sz w:val="30"/>
        </w:rPr>
        <w:t>2000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11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4"/>
        </w:numPr>
        <w:tabs>
          <w:tab w:val="left" w:pos="1461"/>
        </w:tabs>
        <w:spacing w:line="364" w:lineRule="auto"/>
        <w:ind w:left="111" w:right="248" w:firstLine="600"/>
        <w:rPr>
          <w:sz w:val="30"/>
        </w:rPr>
      </w:pPr>
      <w:r>
        <w:rPr>
          <w:spacing w:val="-2"/>
          <w:sz w:val="30"/>
        </w:rPr>
        <w:t>如何发挥党员干部的先锋模范作用，使企业能更好的执行</w:t>
      </w:r>
      <w:r>
        <w:rPr>
          <w:sz w:val="30"/>
        </w:rPr>
        <w:t>政策要求</w:t>
      </w:r>
      <w:r>
        <w:rPr>
          <w:sz w:val="30"/>
        </w:rPr>
        <w:t>(</w:t>
      </w:r>
      <w:r>
        <w:rPr>
          <w:sz w:val="30"/>
        </w:rPr>
        <w:t>不超过</w:t>
      </w:r>
      <w:r>
        <w:rPr>
          <w:sz w:val="30"/>
        </w:rPr>
        <w:t>2000</w:t>
      </w:r>
      <w:r>
        <w:rPr>
          <w:sz w:val="30"/>
        </w:rPr>
        <w:t>个汉字</w:t>
      </w:r>
      <w:r>
        <w:rPr>
          <w:sz w:val="30"/>
        </w:rPr>
        <w:t>)</w:t>
      </w:r>
    </w:p>
    <w:p w:rsidR="00DD0E33" w:rsidRDefault="00B5189F">
      <w:pPr>
        <w:pStyle w:val="a5"/>
        <w:numPr>
          <w:ilvl w:val="0"/>
          <w:numId w:val="4"/>
        </w:numPr>
        <w:tabs>
          <w:tab w:val="left" w:pos="1461"/>
        </w:tabs>
        <w:spacing w:before="154" w:line="364" w:lineRule="auto"/>
        <w:ind w:left="111" w:right="248" w:firstLine="600"/>
        <w:jc w:val="both"/>
        <w:rPr>
          <w:sz w:val="30"/>
        </w:rPr>
      </w:pPr>
      <w:r>
        <w:rPr>
          <w:spacing w:val="-2"/>
          <w:sz w:val="30"/>
        </w:rPr>
        <w:t>党支部在政治上、思想上对单位和从业人员起的引导和组</w:t>
      </w:r>
      <w:r>
        <w:rPr>
          <w:spacing w:val="4"/>
          <w:sz w:val="30"/>
        </w:rPr>
        <w:t>织协调职能，在党支部建设中具有突出成绩和经验（</w:t>
      </w:r>
      <w:r>
        <w:rPr>
          <w:spacing w:val="3"/>
          <w:sz w:val="30"/>
        </w:rPr>
        <w:t>不超过</w:t>
      </w:r>
      <w:r>
        <w:rPr>
          <w:sz w:val="30"/>
        </w:rPr>
        <w:t>5000</w:t>
      </w:r>
      <w:r>
        <w:rPr>
          <w:sz w:val="30"/>
        </w:rPr>
        <w:t>个汉字）</w:t>
      </w:r>
    </w:p>
    <w:p w:rsidR="00DD0E33" w:rsidRDefault="00B5189F">
      <w:pPr>
        <w:pStyle w:val="a5"/>
        <w:numPr>
          <w:ilvl w:val="0"/>
          <w:numId w:val="4"/>
        </w:numPr>
        <w:tabs>
          <w:tab w:val="left" w:pos="1461"/>
        </w:tabs>
        <w:spacing w:before="155"/>
        <w:rPr>
          <w:sz w:val="30"/>
        </w:rPr>
      </w:pPr>
      <w:r>
        <w:rPr>
          <w:sz w:val="30"/>
        </w:rPr>
        <w:t>社会及业主评价（不超过</w:t>
      </w:r>
      <w:r>
        <w:rPr>
          <w:sz w:val="30"/>
        </w:rPr>
        <w:t>1000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6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4"/>
        </w:numPr>
        <w:tabs>
          <w:tab w:val="left" w:pos="1461"/>
        </w:tabs>
        <w:spacing w:before="1"/>
        <w:rPr>
          <w:sz w:val="30"/>
        </w:rPr>
      </w:pPr>
      <w:r>
        <w:rPr>
          <w:sz w:val="30"/>
        </w:rPr>
        <w:t>其他证明材料（不超过</w:t>
      </w:r>
      <w:r>
        <w:rPr>
          <w:sz w:val="30"/>
        </w:rPr>
        <w:t>1000</w:t>
      </w:r>
      <w:r>
        <w:rPr>
          <w:sz w:val="30"/>
        </w:rPr>
        <w:t>个汉字或一页）</w:t>
      </w:r>
    </w:p>
    <w:p w:rsidR="00DD0E33" w:rsidRDefault="00DD0E33">
      <w:pPr>
        <w:pStyle w:val="a4"/>
        <w:spacing w:before="11"/>
        <w:ind w:left="0"/>
        <w:rPr>
          <w:sz w:val="27"/>
        </w:rPr>
      </w:pPr>
    </w:p>
    <w:p w:rsidR="00DD0E33" w:rsidRDefault="00B5189F">
      <w:pPr>
        <w:pStyle w:val="a4"/>
        <w:ind w:left="711"/>
      </w:pPr>
      <w:r>
        <w:t>（</w:t>
      </w:r>
      <w:r>
        <w:t>6</w:t>
      </w:r>
      <w:r>
        <w:t>）图片展示（</w:t>
      </w:r>
      <w:r>
        <w:t>4-8</w:t>
      </w:r>
      <w:r>
        <w:t>张，图片尺寸：宽</w:t>
      </w:r>
      <w:r>
        <w:t>*</w:t>
      </w:r>
      <w:r>
        <w:t>高</w:t>
      </w:r>
      <w:r>
        <w:t>≥130*100mm</w:t>
      </w:r>
      <w:r>
        <w:t>；分辨</w:t>
      </w:r>
    </w:p>
    <w:p w:rsidR="00DD0E33" w:rsidRDefault="00DD0E33">
      <w:pPr>
        <w:sectPr w:rsidR="00DD0E33" w:rsidSect="005F37F3">
          <w:pgSz w:w="11910" w:h="16840"/>
          <w:pgMar w:top="1380" w:right="1280" w:bottom="1180" w:left="1420" w:header="0" w:footer="993" w:gutter="0"/>
          <w:pgNumType w:fmt="numberInDash"/>
          <w:cols w:space="720"/>
        </w:sectPr>
      </w:pPr>
    </w:p>
    <w:p w:rsidR="00DD0E33" w:rsidRDefault="00B5189F">
      <w:pPr>
        <w:pStyle w:val="a4"/>
        <w:spacing w:before="45"/>
      </w:pPr>
      <w:r>
        <w:lastRenderedPageBreak/>
        <w:t>率</w:t>
      </w:r>
      <w:r>
        <w:t>≥200dpi</w:t>
      </w:r>
      <w:r>
        <w:t>）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1"/>
        <w:spacing w:before="0"/>
      </w:pPr>
      <w:r>
        <w:t>（三）造价改革骨干团队</w:t>
      </w:r>
    </w:p>
    <w:p w:rsidR="00DD0E33" w:rsidRDefault="00DD0E33">
      <w:pPr>
        <w:pStyle w:val="a4"/>
        <w:spacing w:before="9"/>
        <w:ind w:left="0"/>
        <w:rPr>
          <w:b/>
          <w:sz w:val="27"/>
        </w:rPr>
      </w:pPr>
    </w:p>
    <w:p w:rsidR="00DD0E33" w:rsidRDefault="00B5189F">
      <w:pPr>
        <w:pStyle w:val="a5"/>
        <w:numPr>
          <w:ilvl w:val="0"/>
          <w:numId w:val="5"/>
        </w:numPr>
        <w:tabs>
          <w:tab w:val="left" w:pos="1461"/>
        </w:tabs>
        <w:rPr>
          <w:sz w:val="30"/>
        </w:rPr>
      </w:pPr>
      <w:r>
        <w:rPr>
          <w:sz w:val="30"/>
        </w:rPr>
        <w:t>对造价改革的重点与难点进行分析（不超过</w:t>
      </w:r>
      <w:r>
        <w:rPr>
          <w:sz w:val="30"/>
        </w:rPr>
        <w:t>2000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5"/>
        </w:numPr>
        <w:tabs>
          <w:tab w:val="left" w:pos="1461"/>
        </w:tabs>
        <w:spacing w:line="364" w:lineRule="auto"/>
        <w:ind w:left="111" w:right="245" w:firstLine="600"/>
        <w:rPr>
          <w:sz w:val="30"/>
        </w:rPr>
      </w:pPr>
      <w:r>
        <w:rPr>
          <w:spacing w:val="-1"/>
          <w:sz w:val="30"/>
        </w:rPr>
        <w:t>思想坚定、能力过硬、作风优良、奋发有为的骨干团队，</w:t>
      </w:r>
      <w:r>
        <w:rPr>
          <w:sz w:val="30"/>
        </w:rPr>
        <w:t>激发行业精英骨干的核心作用和技术水平</w:t>
      </w:r>
      <w:r>
        <w:rPr>
          <w:sz w:val="30"/>
        </w:rPr>
        <w:t>(</w:t>
      </w:r>
      <w:r>
        <w:rPr>
          <w:sz w:val="30"/>
        </w:rPr>
        <w:t>不超过</w:t>
      </w:r>
      <w:r>
        <w:rPr>
          <w:sz w:val="30"/>
        </w:rPr>
        <w:t>2000</w:t>
      </w:r>
      <w:r>
        <w:rPr>
          <w:sz w:val="30"/>
        </w:rPr>
        <w:t>个汉字</w:t>
      </w:r>
      <w:r>
        <w:rPr>
          <w:sz w:val="30"/>
        </w:rPr>
        <w:t>)</w:t>
      </w:r>
    </w:p>
    <w:p w:rsidR="00DD0E33" w:rsidRDefault="00B5189F">
      <w:pPr>
        <w:pStyle w:val="a5"/>
        <w:numPr>
          <w:ilvl w:val="0"/>
          <w:numId w:val="5"/>
        </w:numPr>
        <w:tabs>
          <w:tab w:val="left" w:pos="1461"/>
        </w:tabs>
        <w:spacing w:before="154" w:line="364" w:lineRule="auto"/>
        <w:ind w:left="111" w:right="248" w:firstLine="600"/>
        <w:jc w:val="both"/>
        <w:rPr>
          <w:sz w:val="30"/>
        </w:rPr>
      </w:pPr>
      <w:r>
        <w:rPr>
          <w:spacing w:val="-3"/>
          <w:sz w:val="30"/>
        </w:rPr>
        <w:t>参与造价改革或行业治理，例如参与造价指数编制、指标</w:t>
      </w:r>
      <w:r>
        <w:rPr>
          <w:spacing w:val="3"/>
          <w:sz w:val="30"/>
        </w:rPr>
        <w:t>编制、动态定额、造价纠纷等造价改革工作任务，或发表与造价改革有关的论文和课题等内容（不超过</w:t>
      </w:r>
      <w:r>
        <w:rPr>
          <w:spacing w:val="3"/>
          <w:sz w:val="30"/>
        </w:rPr>
        <w:t>5000</w:t>
      </w:r>
      <w:r>
        <w:rPr>
          <w:spacing w:val="3"/>
          <w:sz w:val="30"/>
        </w:rPr>
        <w:t>个汉字）</w:t>
      </w:r>
    </w:p>
    <w:p w:rsidR="00DD0E33" w:rsidRDefault="00B5189F">
      <w:pPr>
        <w:pStyle w:val="a5"/>
        <w:numPr>
          <w:ilvl w:val="0"/>
          <w:numId w:val="5"/>
        </w:numPr>
        <w:tabs>
          <w:tab w:val="left" w:pos="1461"/>
        </w:tabs>
        <w:spacing w:before="155"/>
        <w:rPr>
          <w:sz w:val="30"/>
        </w:rPr>
      </w:pPr>
      <w:r>
        <w:rPr>
          <w:sz w:val="30"/>
        </w:rPr>
        <w:t>社会及业主评价（不超过</w:t>
      </w:r>
      <w:r>
        <w:rPr>
          <w:sz w:val="30"/>
        </w:rPr>
        <w:t>1000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5"/>
        </w:numPr>
        <w:tabs>
          <w:tab w:val="left" w:pos="1461"/>
        </w:tabs>
        <w:rPr>
          <w:sz w:val="30"/>
        </w:rPr>
      </w:pPr>
      <w:r>
        <w:rPr>
          <w:sz w:val="30"/>
        </w:rPr>
        <w:t>其他证明材料（不超过</w:t>
      </w:r>
      <w:r>
        <w:rPr>
          <w:sz w:val="30"/>
        </w:rPr>
        <w:t>1000</w:t>
      </w:r>
      <w:r>
        <w:rPr>
          <w:sz w:val="30"/>
        </w:rPr>
        <w:t>个汉字或一页）</w:t>
      </w:r>
    </w:p>
    <w:p w:rsidR="00DD0E33" w:rsidRDefault="00DD0E33">
      <w:pPr>
        <w:pStyle w:val="a4"/>
        <w:spacing w:before="8"/>
        <w:ind w:left="0"/>
        <w:rPr>
          <w:sz w:val="27"/>
        </w:rPr>
      </w:pPr>
    </w:p>
    <w:p w:rsidR="00DD0E33" w:rsidRDefault="00B5189F">
      <w:pPr>
        <w:pStyle w:val="a4"/>
        <w:spacing w:before="1" w:line="364" w:lineRule="auto"/>
        <w:ind w:right="251" w:firstLine="600"/>
      </w:pPr>
      <w:r>
        <w:t>（</w:t>
      </w:r>
      <w:r>
        <w:t>6</w:t>
      </w:r>
      <w:r>
        <w:t>）图片展示（</w:t>
      </w:r>
      <w:r>
        <w:t>4-8</w:t>
      </w:r>
      <w:r>
        <w:t>张，图片尺寸：宽</w:t>
      </w:r>
      <w:r>
        <w:t>*</w:t>
      </w:r>
      <w:r>
        <w:t>高</w:t>
      </w:r>
      <w:r>
        <w:t>≥130*100mm</w:t>
      </w:r>
      <w:r>
        <w:t>；分辨率</w:t>
      </w:r>
      <w:r>
        <w:t>≥200dpi</w:t>
      </w:r>
      <w:r>
        <w:t>）</w:t>
      </w:r>
    </w:p>
    <w:p w:rsidR="00DD0E33" w:rsidRDefault="00B5189F">
      <w:pPr>
        <w:pStyle w:val="1"/>
        <w:spacing w:before="156"/>
      </w:pPr>
      <w:r>
        <w:t>（四）造价大数据应用研究团队</w:t>
      </w:r>
    </w:p>
    <w:p w:rsidR="00DD0E33" w:rsidRDefault="00DD0E33">
      <w:pPr>
        <w:pStyle w:val="a4"/>
        <w:spacing w:before="9"/>
        <w:ind w:left="0"/>
        <w:rPr>
          <w:b/>
          <w:sz w:val="27"/>
        </w:rPr>
      </w:pPr>
    </w:p>
    <w:p w:rsidR="00DD0E33" w:rsidRDefault="00B5189F">
      <w:pPr>
        <w:pStyle w:val="a5"/>
        <w:numPr>
          <w:ilvl w:val="0"/>
          <w:numId w:val="6"/>
        </w:numPr>
        <w:tabs>
          <w:tab w:val="left" w:pos="1461"/>
        </w:tabs>
        <w:rPr>
          <w:sz w:val="30"/>
        </w:rPr>
      </w:pPr>
      <w:r>
        <w:rPr>
          <w:sz w:val="30"/>
        </w:rPr>
        <w:t>对造价改革的重点与难点进行分析（不超过</w:t>
      </w:r>
      <w:r>
        <w:rPr>
          <w:sz w:val="30"/>
        </w:rPr>
        <w:t>2000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6"/>
        </w:numPr>
        <w:tabs>
          <w:tab w:val="left" w:pos="1461"/>
        </w:tabs>
        <w:spacing w:line="364" w:lineRule="auto"/>
        <w:ind w:left="111" w:right="248" w:firstLine="600"/>
        <w:rPr>
          <w:sz w:val="30"/>
        </w:rPr>
      </w:pPr>
      <w:r>
        <w:rPr>
          <w:spacing w:val="-3"/>
          <w:sz w:val="30"/>
        </w:rPr>
        <w:t>普及造价数据信息化应用，积极推行造价改革市场化、国</w:t>
      </w:r>
      <w:r>
        <w:rPr>
          <w:sz w:val="30"/>
        </w:rPr>
        <w:t>际化、信息化、法制化等内容</w:t>
      </w:r>
      <w:r>
        <w:rPr>
          <w:sz w:val="30"/>
        </w:rPr>
        <w:t>(</w:t>
      </w:r>
      <w:r>
        <w:rPr>
          <w:sz w:val="30"/>
        </w:rPr>
        <w:t>不超过</w:t>
      </w:r>
      <w:r>
        <w:rPr>
          <w:sz w:val="30"/>
        </w:rPr>
        <w:t>2000</w:t>
      </w:r>
      <w:r>
        <w:rPr>
          <w:sz w:val="30"/>
        </w:rPr>
        <w:t>个汉字</w:t>
      </w:r>
      <w:r>
        <w:rPr>
          <w:sz w:val="30"/>
        </w:rPr>
        <w:t>)</w:t>
      </w:r>
    </w:p>
    <w:p w:rsidR="00DD0E33" w:rsidRDefault="00B5189F">
      <w:pPr>
        <w:pStyle w:val="a5"/>
        <w:numPr>
          <w:ilvl w:val="0"/>
          <w:numId w:val="6"/>
        </w:numPr>
        <w:tabs>
          <w:tab w:val="left" w:pos="1461"/>
        </w:tabs>
        <w:spacing w:before="154" w:line="364" w:lineRule="auto"/>
        <w:ind w:left="111" w:right="248" w:firstLine="600"/>
        <w:rPr>
          <w:sz w:val="30"/>
        </w:rPr>
      </w:pPr>
      <w:r>
        <w:rPr>
          <w:spacing w:val="-2"/>
          <w:sz w:val="30"/>
        </w:rPr>
        <w:t>展现数字化团队建设后给企业带来的效益提升、工作效率</w:t>
      </w:r>
      <w:r>
        <w:rPr>
          <w:sz w:val="30"/>
        </w:rPr>
        <w:t>提升、办公方式等方面（不超过</w:t>
      </w:r>
      <w:r>
        <w:rPr>
          <w:sz w:val="30"/>
        </w:rPr>
        <w:t>5000</w:t>
      </w:r>
      <w:r>
        <w:rPr>
          <w:sz w:val="30"/>
        </w:rPr>
        <w:t>个汉字）</w:t>
      </w:r>
    </w:p>
    <w:p w:rsidR="00DD0E33" w:rsidRDefault="00B5189F">
      <w:pPr>
        <w:pStyle w:val="a5"/>
        <w:numPr>
          <w:ilvl w:val="0"/>
          <w:numId w:val="6"/>
        </w:numPr>
        <w:tabs>
          <w:tab w:val="left" w:pos="1461"/>
        </w:tabs>
        <w:spacing w:before="154"/>
        <w:rPr>
          <w:sz w:val="30"/>
        </w:rPr>
      </w:pPr>
      <w:r>
        <w:rPr>
          <w:sz w:val="30"/>
        </w:rPr>
        <w:t>社会及业主评价（不超过</w:t>
      </w:r>
      <w:r>
        <w:rPr>
          <w:sz w:val="30"/>
        </w:rPr>
        <w:t>1000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11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6"/>
        </w:numPr>
        <w:tabs>
          <w:tab w:val="left" w:pos="1461"/>
        </w:tabs>
        <w:rPr>
          <w:sz w:val="30"/>
        </w:rPr>
      </w:pPr>
      <w:r>
        <w:rPr>
          <w:sz w:val="30"/>
        </w:rPr>
        <w:t>其他证明材料（不超过</w:t>
      </w:r>
      <w:r>
        <w:rPr>
          <w:sz w:val="30"/>
        </w:rPr>
        <w:t>1000</w:t>
      </w:r>
      <w:r>
        <w:rPr>
          <w:sz w:val="30"/>
        </w:rPr>
        <w:t>个汉字或一页）</w:t>
      </w:r>
    </w:p>
    <w:p w:rsidR="00DD0E33" w:rsidRDefault="00DD0E33">
      <w:pPr>
        <w:rPr>
          <w:sz w:val="30"/>
        </w:rPr>
        <w:sectPr w:rsidR="00DD0E33" w:rsidSect="005F37F3">
          <w:pgSz w:w="11910" w:h="16840"/>
          <w:pgMar w:top="1380" w:right="1280" w:bottom="1180" w:left="1420" w:header="0" w:footer="993" w:gutter="0"/>
          <w:pgNumType w:fmt="numberInDash"/>
          <w:cols w:space="720"/>
        </w:sectPr>
      </w:pPr>
    </w:p>
    <w:p w:rsidR="00DD0E33" w:rsidRDefault="00B5189F">
      <w:pPr>
        <w:pStyle w:val="a4"/>
        <w:spacing w:before="45" w:line="364" w:lineRule="auto"/>
        <w:ind w:right="251" w:firstLine="600"/>
      </w:pPr>
      <w:r>
        <w:lastRenderedPageBreak/>
        <w:t>（</w:t>
      </w:r>
      <w:r>
        <w:t>6</w:t>
      </w:r>
      <w:r>
        <w:t>）图片展示（</w:t>
      </w:r>
      <w:r>
        <w:t>4-8</w:t>
      </w:r>
      <w:r>
        <w:t>张，图片尺寸：宽</w:t>
      </w:r>
      <w:r>
        <w:t>*</w:t>
      </w:r>
      <w:r>
        <w:t>高</w:t>
      </w:r>
      <w:r>
        <w:t>≥130*100mm</w:t>
      </w:r>
      <w:r>
        <w:t>；分辨率</w:t>
      </w:r>
      <w:r>
        <w:t>≥200dpi</w:t>
      </w:r>
      <w:r>
        <w:t>）</w:t>
      </w:r>
    </w:p>
    <w:p w:rsidR="00DD0E33" w:rsidRDefault="00B5189F">
      <w:pPr>
        <w:pStyle w:val="1"/>
      </w:pPr>
      <w:r>
        <w:t>（五）专业领域造价咨询骨干企业</w:t>
      </w:r>
    </w:p>
    <w:p w:rsidR="00DD0E33" w:rsidRDefault="00DD0E33">
      <w:pPr>
        <w:pStyle w:val="a4"/>
        <w:spacing w:before="9"/>
        <w:ind w:left="0"/>
        <w:rPr>
          <w:b/>
          <w:sz w:val="27"/>
        </w:rPr>
      </w:pPr>
    </w:p>
    <w:p w:rsidR="00DD0E33" w:rsidRDefault="00B5189F">
      <w:pPr>
        <w:pStyle w:val="a5"/>
        <w:numPr>
          <w:ilvl w:val="0"/>
          <w:numId w:val="7"/>
        </w:numPr>
        <w:tabs>
          <w:tab w:val="left" w:pos="1461"/>
        </w:tabs>
        <w:rPr>
          <w:sz w:val="30"/>
        </w:rPr>
      </w:pPr>
      <w:r>
        <w:rPr>
          <w:sz w:val="30"/>
        </w:rPr>
        <w:t>对造价改革的重点与难点进行分析（不超过</w:t>
      </w:r>
      <w:r>
        <w:rPr>
          <w:sz w:val="30"/>
        </w:rPr>
        <w:t>2000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9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7"/>
        </w:numPr>
        <w:tabs>
          <w:tab w:val="left" w:pos="1461"/>
        </w:tabs>
        <w:spacing w:line="364" w:lineRule="auto"/>
        <w:ind w:left="111" w:right="245" w:firstLine="600"/>
        <w:jc w:val="both"/>
        <w:rPr>
          <w:sz w:val="30"/>
        </w:rPr>
      </w:pPr>
      <w:r>
        <w:rPr>
          <w:sz w:val="30"/>
        </w:rPr>
        <w:t>专业领域（</w:t>
      </w:r>
      <w:r>
        <w:rPr>
          <w:spacing w:val="-1"/>
          <w:sz w:val="30"/>
        </w:rPr>
        <w:t>例如：房建建筑、市政、公路、火电、水电、</w:t>
      </w:r>
      <w:r>
        <w:rPr>
          <w:sz w:val="30"/>
        </w:rPr>
        <w:t>水利等</w:t>
      </w:r>
      <w:r>
        <w:rPr>
          <w:spacing w:val="-3"/>
          <w:sz w:val="30"/>
        </w:rPr>
        <w:t>）</w:t>
      </w:r>
      <w:r>
        <w:rPr>
          <w:spacing w:val="-1"/>
          <w:sz w:val="30"/>
        </w:rPr>
        <w:t>的具体情况，本企业对该专业领域的理解</w:t>
      </w:r>
      <w:r>
        <w:rPr>
          <w:spacing w:val="-1"/>
          <w:sz w:val="30"/>
        </w:rPr>
        <w:t>(</w:t>
      </w:r>
      <w:r>
        <w:rPr>
          <w:spacing w:val="-1"/>
          <w:sz w:val="30"/>
        </w:rPr>
        <w:t>不超过</w:t>
      </w:r>
      <w:r>
        <w:rPr>
          <w:sz w:val="30"/>
        </w:rPr>
        <w:t>2000</w:t>
      </w:r>
      <w:r>
        <w:rPr>
          <w:spacing w:val="-6"/>
          <w:sz w:val="30"/>
        </w:rPr>
        <w:t>个汉</w:t>
      </w:r>
      <w:r>
        <w:rPr>
          <w:sz w:val="30"/>
        </w:rPr>
        <w:t>字</w:t>
      </w:r>
      <w:r>
        <w:rPr>
          <w:sz w:val="30"/>
        </w:rPr>
        <w:t>)</w:t>
      </w:r>
      <w:r>
        <w:rPr>
          <w:sz w:val="30"/>
        </w:rPr>
        <w:t>。填写以下表格：</w:t>
      </w:r>
    </w:p>
    <w:p w:rsidR="00DD0E33" w:rsidRDefault="00DD0E33">
      <w:pPr>
        <w:pStyle w:val="a4"/>
        <w:spacing w:before="11"/>
        <w:ind w:left="0"/>
        <w:rPr>
          <w:sz w:val="11"/>
        </w:rPr>
      </w:pP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8"/>
        <w:gridCol w:w="1658"/>
        <w:gridCol w:w="1658"/>
        <w:gridCol w:w="1658"/>
        <w:gridCol w:w="1659"/>
      </w:tblGrid>
      <w:tr w:rsidR="00DD0E33">
        <w:trPr>
          <w:trHeight w:val="307"/>
        </w:trPr>
        <w:tc>
          <w:tcPr>
            <w:tcW w:w="1658" w:type="dxa"/>
            <w:tcBorders>
              <w:bottom w:val="nil"/>
            </w:tcBorders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  <w:tcBorders>
              <w:bottom w:val="nil"/>
            </w:tcBorders>
          </w:tcPr>
          <w:p w:rsidR="00DD0E33" w:rsidRDefault="00B5189F">
            <w:pPr>
              <w:pStyle w:val="TableParagraph"/>
              <w:spacing w:before="3" w:line="285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造价咨询收入</w:t>
            </w:r>
          </w:p>
        </w:tc>
        <w:tc>
          <w:tcPr>
            <w:tcW w:w="1658" w:type="dxa"/>
            <w:vMerge w:val="restart"/>
          </w:tcPr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B5189F">
            <w:pPr>
              <w:pStyle w:val="TableParagraph"/>
              <w:spacing w:before="163"/>
              <w:ind w:left="228"/>
              <w:rPr>
                <w:sz w:val="24"/>
              </w:rPr>
            </w:pPr>
            <w:r>
              <w:rPr>
                <w:sz w:val="24"/>
              </w:rPr>
              <w:t>专业</w:t>
            </w:r>
            <w:r>
              <w:rPr>
                <w:sz w:val="24"/>
              </w:rPr>
              <w:t xml:space="preserve"> 1 </w:t>
            </w:r>
            <w:r>
              <w:rPr>
                <w:sz w:val="24"/>
              </w:rPr>
              <w:t>收入</w:t>
            </w:r>
          </w:p>
          <w:p w:rsidR="00DD0E33" w:rsidRDefault="00B5189F">
            <w:pPr>
              <w:pStyle w:val="TableParagraph"/>
              <w:spacing w:before="5"/>
              <w:ind w:left="348"/>
              <w:rPr>
                <w:sz w:val="24"/>
              </w:rPr>
            </w:pPr>
            <w:r>
              <w:rPr>
                <w:sz w:val="24"/>
              </w:rPr>
              <w:t>（万元）</w:t>
            </w:r>
          </w:p>
        </w:tc>
        <w:tc>
          <w:tcPr>
            <w:tcW w:w="1658" w:type="dxa"/>
            <w:vMerge w:val="restart"/>
          </w:tcPr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B5189F">
            <w:pPr>
              <w:pStyle w:val="TableParagraph"/>
              <w:spacing w:before="163"/>
              <w:ind w:left="229"/>
              <w:rPr>
                <w:sz w:val="24"/>
              </w:rPr>
            </w:pPr>
            <w:r>
              <w:rPr>
                <w:sz w:val="24"/>
              </w:rPr>
              <w:t>专业</w:t>
            </w:r>
            <w:r>
              <w:rPr>
                <w:sz w:val="24"/>
              </w:rPr>
              <w:t xml:space="preserve"> 2 </w:t>
            </w:r>
            <w:r>
              <w:rPr>
                <w:sz w:val="24"/>
              </w:rPr>
              <w:t>收入</w:t>
            </w:r>
          </w:p>
          <w:p w:rsidR="00DD0E33" w:rsidRDefault="00B5189F">
            <w:pPr>
              <w:pStyle w:val="TableParagraph"/>
              <w:spacing w:before="5"/>
              <w:ind w:left="349"/>
              <w:rPr>
                <w:sz w:val="24"/>
              </w:rPr>
            </w:pPr>
            <w:r>
              <w:rPr>
                <w:sz w:val="24"/>
              </w:rPr>
              <w:t>（万元）</w:t>
            </w:r>
          </w:p>
        </w:tc>
        <w:tc>
          <w:tcPr>
            <w:tcW w:w="1659" w:type="dxa"/>
            <w:vMerge w:val="restart"/>
          </w:tcPr>
          <w:p w:rsidR="00DD0E33" w:rsidRDefault="00DD0E33">
            <w:pPr>
              <w:pStyle w:val="TableParagraph"/>
              <w:rPr>
                <w:rFonts w:ascii="仿宋"/>
                <w:sz w:val="24"/>
              </w:rPr>
            </w:pPr>
          </w:p>
          <w:p w:rsidR="00DD0E33" w:rsidRDefault="00B5189F">
            <w:pPr>
              <w:pStyle w:val="TableParagraph"/>
              <w:spacing w:before="163"/>
              <w:ind w:left="229"/>
              <w:rPr>
                <w:sz w:val="24"/>
              </w:rPr>
            </w:pPr>
            <w:r>
              <w:rPr>
                <w:sz w:val="24"/>
              </w:rPr>
              <w:t>专业</w:t>
            </w:r>
            <w:r>
              <w:rPr>
                <w:sz w:val="24"/>
              </w:rPr>
              <w:t xml:space="preserve"> 3 </w:t>
            </w:r>
            <w:r>
              <w:rPr>
                <w:sz w:val="24"/>
              </w:rPr>
              <w:t>收入</w:t>
            </w:r>
          </w:p>
          <w:p w:rsidR="00DD0E33" w:rsidRDefault="00B5189F">
            <w:pPr>
              <w:pStyle w:val="TableParagraph"/>
              <w:spacing w:before="5"/>
              <w:ind w:left="349"/>
              <w:rPr>
                <w:sz w:val="24"/>
              </w:rPr>
            </w:pPr>
            <w:r>
              <w:rPr>
                <w:sz w:val="24"/>
              </w:rPr>
              <w:t>（万元）</w:t>
            </w:r>
          </w:p>
        </w:tc>
      </w:tr>
      <w:tr w:rsidR="00DD0E33">
        <w:trPr>
          <w:trHeight w:val="302"/>
        </w:trPr>
        <w:tc>
          <w:tcPr>
            <w:tcW w:w="1658" w:type="dxa"/>
            <w:tcBorders>
              <w:top w:val="nil"/>
              <w:bottom w:val="nil"/>
            </w:tcBorders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  <w:tcBorders>
              <w:top w:val="nil"/>
              <w:bottom w:val="nil"/>
            </w:tcBorders>
          </w:tcPr>
          <w:p w:rsidR="00DD0E33" w:rsidRDefault="00B5189F">
            <w:pPr>
              <w:pStyle w:val="TableParagraph"/>
              <w:spacing w:line="282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（不含招标代</w:t>
            </w:r>
          </w:p>
        </w:tc>
        <w:tc>
          <w:tcPr>
            <w:tcW w:w="1658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658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659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</w:tr>
      <w:tr w:rsidR="00DD0E33">
        <w:trPr>
          <w:trHeight w:val="302"/>
        </w:trPr>
        <w:tc>
          <w:tcPr>
            <w:tcW w:w="1658" w:type="dxa"/>
            <w:tcBorders>
              <w:top w:val="nil"/>
              <w:bottom w:val="nil"/>
            </w:tcBorders>
          </w:tcPr>
          <w:p w:rsidR="00DD0E33" w:rsidRDefault="00B5189F">
            <w:pPr>
              <w:pStyle w:val="TableParagraph"/>
              <w:spacing w:line="282" w:lineRule="exact"/>
              <w:ind w:left="567" w:right="560"/>
              <w:jc w:val="center"/>
              <w:rPr>
                <w:sz w:val="24"/>
              </w:rPr>
            </w:pPr>
            <w:r>
              <w:rPr>
                <w:sz w:val="24"/>
              </w:rPr>
              <w:t>年度</w:t>
            </w:r>
          </w:p>
        </w:tc>
        <w:tc>
          <w:tcPr>
            <w:tcW w:w="1658" w:type="dxa"/>
            <w:tcBorders>
              <w:top w:val="nil"/>
              <w:bottom w:val="nil"/>
            </w:tcBorders>
          </w:tcPr>
          <w:p w:rsidR="00DD0E33" w:rsidRDefault="00B5189F">
            <w:pPr>
              <w:pStyle w:val="TableParagraph"/>
              <w:spacing w:line="282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理、工程管理</w:t>
            </w:r>
          </w:p>
        </w:tc>
        <w:tc>
          <w:tcPr>
            <w:tcW w:w="1658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658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659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</w:tr>
      <w:tr w:rsidR="00DD0E33">
        <w:trPr>
          <w:trHeight w:val="301"/>
        </w:trPr>
        <w:tc>
          <w:tcPr>
            <w:tcW w:w="1658" w:type="dxa"/>
            <w:tcBorders>
              <w:top w:val="nil"/>
              <w:bottom w:val="nil"/>
            </w:tcBorders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  <w:tcBorders>
              <w:top w:val="nil"/>
              <w:bottom w:val="nil"/>
            </w:tcBorders>
          </w:tcPr>
          <w:p w:rsidR="00DD0E33" w:rsidRDefault="00B5189F">
            <w:pPr>
              <w:pStyle w:val="TableParagraph"/>
              <w:spacing w:line="282" w:lineRule="exact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等其他咨询收</w:t>
            </w:r>
          </w:p>
        </w:tc>
        <w:tc>
          <w:tcPr>
            <w:tcW w:w="1658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658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659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</w:tr>
      <w:tr w:rsidR="00DD0E33">
        <w:trPr>
          <w:trHeight w:val="306"/>
        </w:trPr>
        <w:tc>
          <w:tcPr>
            <w:tcW w:w="1658" w:type="dxa"/>
            <w:tcBorders>
              <w:top w:val="nil"/>
            </w:tcBorders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  <w:tcBorders>
              <w:top w:val="nil"/>
            </w:tcBorders>
          </w:tcPr>
          <w:p w:rsidR="00DD0E33" w:rsidRDefault="00B5189F">
            <w:pPr>
              <w:pStyle w:val="TableParagraph"/>
              <w:spacing w:line="286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入</w:t>
            </w:r>
            <w:r>
              <w:rPr>
                <w:spacing w:val="-119"/>
                <w:sz w:val="24"/>
              </w:rPr>
              <w:t>）</w:t>
            </w:r>
            <w:r>
              <w:rPr>
                <w:spacing w:val="-24"/>
                <w:sz w:val="24"/>
              </w:rPr>
              <w:t>，单位万元</w:t>
            </w:r>
          </w:p>
        </w:tc>
        <w:tc>
          <w:tcPr>
            <w:tcW w:w="1658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658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  <w:tc>
          <w:tcPr>
            <w:tcW w:w="1659" w:type="dxa"/>
            <w:vMerge/>
            <w:tcBorders>
              <w:top w:val="nil"/>
            </w:tcBorders>
          </w:tcPr>
          <w:p w:rsidR="00DD0E33" w:rsidRDefault="00DD0E33">
            <w:pPr>
              <w:rPr>
                <w:sz w:val="2"/>
                <w:szCs w:val="2"/>
              </w:rPr>
            </w:pPr>
          </w:p>
        </w:tc>
      </w:tr>
      <w:tr w:rsidR="00DD0E33">
        <w:trPr>
          <w:trHeight w:val="312"/>
        </w:trPr>
        <w:tc>
          <w:tcPr>
            <w:tcW w:w="1658" w:type="dxa"/>
          </w:tcPr>
          <w:p w:rsidR="00DD0E33" w:rsidRDefault="00B5189F">
            <w:pPr>
              <w:pStyle w:val="TableParagraph"/>
              <w:spacing w:before="2" w:line="289" w:lineRule="exact"/>
              <w:ind w:left="567" w:right="560"/>
              <w:jc w:val="center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9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</w:tr>
      <w:tr w:rsidR="00DD0E33">
        <w:trPr>
          <w:trHeight w:val="311"/>
        </w:trPr>
        <w:tc>
          <w:tcPr>
            <w:tcW w:w="1658" w:type="dxa"/>
          </w:tcPr>
          <w:p w:rsidR="00DD0E33" w:rsidRDefault="00B5189F">
            <w:pPr>
              <w:pStyle w:val="TableParagraph"/>
              <w:spacing w:before="2" w:line="290" w:lineRule="exact"/>
              <w:ind w:left="567" w:right="560"/>
              <w:jc w:val="center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9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</w:tr>
      <w:tr w:rsidR="00DD0E33">
        <w:trPr>
          <w:trHeight w:val="312"/>
        </w:trPr>
        <w:tc>
          <w:tcPr>
            <w:tcW w:w="1658" w:type="dxa"/>
          </w:tcPr>
          <w:p w:rsidR="00DD0E33" w:rsidRDefault="00B5189F">
            <w:pPr>
              <w:pStyle w:val="TableParagraph"/>
              <w:spacing w:before="4" w:line="288" w:lineRule="exact"/>
              <w:ind w:left="567" w:right="560"/>
              <w:jc w:val="center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8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9" w:type="dxa"/>
          </w:tcPr>
          <w:p w:rsidR="00DD0E33" w:rsidRDefault="00DD0E33">
            <w:pPr>
              <w:pStyle w:val="TableParagraph"/>
              <w:rPr>
                <w:rFonts w:ascii="Times New Roman"/>
              </w:rPr>
            </w:pPr>
          </w:p>
        </w:tc>
      </w:tr>
    </w:tbl>
    <w:p w:rsidR="00DD0E33" w:rsidRDefault="00B5189F">
      <w:pPr>
        <w:pStyle w:val="a4"/>
        <w:spacing w:before="160" w:line="364" w:lineRule="auto"/>
        <w:ind w:right="251" w:firstLine="600"/>
      </w:pPr>
      <w:r>
        <w:t>选取企业造价咨询年度收入中占比前三的专业，</w:t>
      </w:r>
      <w:r>
        <w:t>2021</w:t>
      </w:r>
      <w:r>
        <w:t>年度的数据可以进行预估填报</w:t>
      </w:r>
      <w:r>
        <w:rPr>
          <w:rFonts w:hint="eastAsia"/>
        </w:rPr>
        <w:t>。</w:t>
      </w:r>
    </w:p>
    <w:p w:rsidR="00DD0E33" w:rsidRDefault="00B5189F">
      <w:pPr>
        <w:pStyle w:val="a5"/>
        <w:numPr>
          <w:ilvl w:val="0"/>
          <w:numId w:val="7"/>
        </w:numPr>
        <w:tabs>
          <w:tab w:val="left" w:pos="1461"/>
        </w:tabs>
        <w:spacing w:before="154" w:line="364" w:lineRule="auto"/>
        <w:ind w:left="111" w:right="101" w:firstLine="600"/>
        <w:rPr>
          <w:sz w:val="30"/>
        </w:rPr>
      </w:pPr>
      <w:r>
        <w:rPr>
          <w:spacing w:val="-6"/>
          <w:sz w:val="30"/>
        </w:rPr>
        <w:t>展示本企业在建设工程专业领域</w:t>
      </w:r>
      <w:r>
        <w:rPr>
          <w:sz w:val="30"/>
        </w:rPr>
        <w:t>（选取一到两个重点专业</w:t>
      </w:r>
      <w:r>
        <w:rPr>
          <w:spacing w:val="-17"/>
          <w:sz w:val="30"/>
        </w:rPr>
        <w:t>）</w:t>
      </w:r>
      <w:r>
        <w:rPr>
          <w:spacing w:val="4"/>
          <w:sz w:val="30"/>
        </w:rPr>
        <w:t>的造价咨询工作的成就，展现造价咨询在专业领域的价值（不超</w:t>
      </w:r>
      <w:r>
        <w:rPr>
          <w:spacing w:val="-1"/>
          <w:sz w:val="30"/>
        </w:rPr>
        <w:t>过</w:t>
      </w:r>
      <w:r>
        <w:rPr>
          <w:spacing w:val="-1"/>
          <w:sz w:val="30"/>
        </w:rPr>
        <w:t xml:space="preserve"> </w:t>
      </w:r>
      <w:r>
        <w:rPr>
          <w:sz w:val="30"/>
        </w:rPr>
        <w:t>5000</w:t>
      </w:r>
      <w:r>
        <w:rPr>
          <w:sz w:val="30"/>
        </w:rPr>
        <w:t>个汉字）</w:t>
      </w:r>
    </w:p>
    <w:p w:rsidR="00DD0E33" w:rsidRDefault="00B5189F">
      <w:pPr>
        <w:pStyle w:val="a5"/>
        <w:numPr>
          <w:ilvl w:val="0"/>
          <w:numId w:val="7"/>
        </w:numPr>
        <w:tabs>
          <w:tab w:val="left" w:pos="1461"/>
        </w:tabs>
        <w:spacing w:before="155"/>
        <w:rPr>
          <w:sz w:val="30"/>
        </w:rPr>
      </w:pPr>
      <w:r>
        <w:rPr>
          <w:sz w:val="30"/>
        </w:rPr>
        <w:t>社会及业主评价（不超过</w:t>
      </w:r>
      <w:r>
        <w:rPr>
          <w:sz w:val="30"/>
        </w:rPr>
        <w:t>1000</w:t>
      </w:r>
      <w:r>
        <w:rPr>
          <w:sz w:val="30"/>
        </w:rPr>
        <w:t>个汉字）</w:t>
      </w:r>
    </w:p>
    <w:p w:rsidR="00DD0E33" w:rsidRDefault="00DD0E33">
      <w:pPr>
        <w:pStyle w:val="a4"/>
        <w:spacing w:before="6"/>
        <w:ind w:left="0"/>
        <w:rPr>
          <w:sz w:val="27"/>
        </w:rPr>
      </w:pPr>
    </w:p>
    <w:p w:rsidR="00DD0E33" w:rsidRDefault="00B5189F">
      <w:pPr>
        <w:pStyle w:val="a5"/>
        <w:numPr>
          <w:ilvl w:val="0"/>
          <w:numId w:val="7"/>
        </w:numPr>
        <w:tabs>
          <w:tab w:val="left" w:pos="1461"/>
        </w:tabs>
        <w:rPr>
          <w:sz w:val="30"/>
        </w:rPr>
      </w:pPr>
      <w:r>
        <w:rPr>
          <w:sz w:val="30"/>
        </w:rPr>
        <w:t>其他证明材料（不超过</w:t>
      </w:r>
      <w:r>
        <w:rPr>
          <w:sz w:val="30"/>
        </w:rPr>
        <w:t>1000</w:t>
      </w:r>
      <w:r>
        <w:rPr>
          <w:sz w:val="30"/>
        </w:rPr>
        <w:t>个汉字或一页）</w:t>
      </w:r>
    </w:p>
    <w:p w:rsidR="00DD0E33" w:rsidRDefault="00DD0E33">
      <w:pPr>
        <w:pStyle w:val="a4"/>
        <w:spacing w:before="11"/>
        <w:ind w:left="0"/>
        <w:rPr>
          <w:sz w:val="27"/>
        </w:rPr>
      </w:pPr>
    </w:p>
    <w:p w:rsidR="00DD0E33" w:rsidRDefault="00B5189F">
      <w:pPr>
        <w:pStyle w:val="a4"/>
        <w:spacing w:before="1" w:line="364" w:lineRule="auto"/>
        <w:ind w:right="251" w:firstLine="600"/>
      </w:pPr>
      <w:r>
        <w:t>（</w:t>
      </w:r>
      <w:r>
        <w:t>6</w:t>
      </w:r>
      <w:r>
        <w:t>）图片展示（</w:t>
      </w:r>
      <w:r>
        <w:t>4-8</w:t>
      </w:r>
      <w:r>
        <w:t>张，图片尺寸：宽</w:t>
      </w:r>
      <w:r>
        <w:t>*</w:t>
      </w:r>
      <w:r>
        <w:t>高</w:t>
      </w:r>
      <w:r>
        <w:t>≥130*100mm</w:t>
      </w:r>
      <w:r>
        <w:t>；分辨率</w:t>
      </w:r>
      <w:r>
        <w:t>≥200dpi</w:t>
      </w:r>
      <w:r>
        <w:t>）</w:t>
      </w:r>
    </w:p>
    <w:sectPr w:rsidR="00DD0E33" w:rsidSect="005F37F3">
      <w:pgSz w:w="11910" w:h="16840"/>
      <w:pgMar w:top="1380" w:right="1280" w:bottom="1180" w:left="1420" w:header="0" w:footer="993" w:gutter="0"/>
      <w:pgNumType w:fmt="numberInDash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189F" w:rsidRDefault="00B5189F">
      <w:r>
        <w:separator/>
      </w:r>
    </w:p>
  </w:endnote>
  <w:endnote w:type="continuationSeparator" w:id="0">
    <w:p w:rsidR="00B5189F" w:rsidRDefault="00B51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0E33" w:rsidRDefault="00B5189F">
    <w:pPr>
      <w:pStyle w:val="a4"/>
      <w:spacing w:line="14" w:lineRule="auto"/>
      <w:ind w:left="0"/>
      <w:rPr>
        <w:sz w:val="20"/>
      </w:rPr>
    </w:pPr>
    <w:r>
      <w:rPr>
        <w:noProof/>
        <w:lang w:val="en-US"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3727937</wp:posOffset>
              </wp:positionH>
              <wp:positionV relativeFrom="page">
                <wp:posOffset>9923584</wp:posOffset>
              </wp:positionV>
              <wp:extent cx="498231" cy="216877"/>
              <wp:effectExtent l="0" t="0" r="16510" b="12065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8231" cy="21687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DD0E33" w:rsidRPr="005F37F3" w:rsidRDefault="00B5189F">
                          <w:pPr>
                            <w:spacing w:before="12"/>
                            <w:ind w:left="40"/>
                            <w:rPr>
                              <w:rFonts w:asciiTheme="minorEastAsia" w:eastAsiaTheme="minorEastAsia" w:hAnsiTheme="minorEastAsia"/>
                              <w:sz w:val="24"/>
                              <w:szCs w:val="24"/>
                            </w:rPr>
                          </w:pPr>
                          <w:r w:rsidRPr="005F37F3">
                            <w:rPr>
                              <w:rFonts w:asciiTheme="minorEastAsia" w:eastAsiaTheme="minorEastAsia" w:hAnsiTheme="minorEastAsia"/>
                              <w:sz w:val="24"/>
                              <w:szCs w:val="24"/>
                            </w:rPr>
                            <w:fldChar w:fldCharType="begin"/>
                          </w:r>
                          <w:r w:rsidRPr="005F37F3">
                            <w:rPr>
                              <w:rFonts w:asciiTheme="minorEastAsia" w:eastAsiaTheme="minorEastAsia" w:hAnsiTheme="minorEastAsia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 w:rsidRPr="005F37F3">
                            <w:rPr>
                              <w:rFonts w:asciiTheme="minorEastAsia" w:eastAsiaTheme="minorEastAsia" w:hAnsiTheme="minorEastAsia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5F37F3">
                            <w:rPr>
                              <w:rFonts w:asciiTheme="minorEastAsia" w:eastAsiaTheme="minorEastAsia" w:hAnsiTheme="minorEastAsia"/>
                              <w:noProof/>
                              <w:sz w:val="24"/>
                              <w:szCs w:val="24"/>
                            </w:rPr>
                            <w:t>- 1 -</w:t>
                          </w:r>
                          <w:r w:rsidRPr="005F37F3">
                            <w:rPr>
                              <w:rFonts w:asciiTheme="minorEastAsia" w:eastAsiaTheme="minorEastAsia" w:hAnsiTheme="minor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293.55pt;margin-top:781.4pt;width:39.25pt;height:17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" filled="f" stroked="f">
              <v:textbox inset="0,0,0,0">
                <w:txbxContent>
                  <w:p w:rsidR="00DD0E33" w:rsidRPr="005F37F3" w:rsidRDefault="00B5189F">
                    <w:pPr>
                      <w:spacing w:before="12"/>
                      <w:ind w:left="40"/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</w:pPr>
                    <w:r w:rsidRPr="005F37F3"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begin"/>
                    </w:r>
                    <w:r w:rsidRPr="005F37F3"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instrText xml:space="preserve"> PAGE </w:instrText>
                    </w:r>
                    <w:r w:rsidRPr="005F37F3"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separate"/>
                    </w:r>
                    <w:r w:rsidR="005F37F3">
                      <w:rPr>
                        <w:rFonts w:asciiTheme="minorEastAsia" w:eastAsiaTheme="minorEastAsia" w:hAnsiTheme="minorEastAsia"/>
                        <w:noProof/>
                        <w:sz w:val="24"/>
                        <w:szCs w:val="24"/>
                      </w:rPr>
                      <w:t>- 1 -</w:t>
                    </w:r>
                    <w:r w:rsidRPr="005F37F3">
                      <w:rPr>
                        <w:rFonts w:asciiTheme="minorEastAsia" w:eastAsiaTheme="minorEastAsia" w:hAnsiTheme="minor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189F" w:rsidRDefault="00B5189F">
      <w:r>
        <w:separator/>
      </w:r>
    </w:p>
  </w:footnote>
  <w:footnote w:type="continuationSeparator" w:id="0">
    <w:p w:rsidR="00B5189F" w:rsidRDefault="00B518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5E306ED"/>
    <w:multiLevelType w:val="multilevel"/>
    <w:tmpl w:val="B5E306ED"/>
    <w:lvl w:ilvl="0">
      <w:start w:val="1"/>
      <w:numFmt w:val="decimal"/>
      <w:lvlText w:val="（%1）"/>
      <w:lvlJc w:val="left"/>
      <w:pPr>
        <w:ind w:left="1461" w:hanging="750"/>
        <w:jc w:val="left"/>
      </w:pPr>
      <w:rPr>
        <w:rFonts w:ascii="仿宋" w:eastAsia="仿宋" w:hAnsi="仿宋" w:cs="仿宋" w:hint="default"/>
        <w:spacing w:val="-2"/>
        <w:w w:val="100"/>
        <w:sz w:val="28"/>
        <w:szCs w:val="28"/>
        <w:lang w:val="zh-CN" w:eastAsia="zh-CN" w:bidi="zh-CN"/>
      </w:rPr>
    </w:lvl>
    <w:lvl w:ilvl="1">
      <w:numFmt w:val="bullet"/>
      <w:lvlText w:val="•"/>
      <w:lvlJc w:val="left"/>
      <w:pPr>
        <w:ind w:left="2234" w:hanging="750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3009" w:hanging="750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3783" w:hanging="750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4558" w:hanging="750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5333" w:hanging="750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6107" w:hanging="750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882" w:hanging="750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656" w:hanging="750"/>
      </w:pPr>
      <w:rPr>
        <w:rFonts w:hint="default"/>
        <w:lang w:val="zh-CN" w:eastAsia="zh-CN" w:bidi="zh-CN"/>
      </w:rPr>
    </w:lvl>
  </w:abstractNum>
  <w:abstractNum w:abstractNumId="1" w15:restartNumberingAfterBreak="0">
    <w:nsid w:val="BF205925"/>
    <w:multiLevelType w:val="multilevel"/>
    <w:tmpl w:val="BF205925"/>
    <w:lvl w:ilvl="0">
      <w:start w:val="1"/>
      <w:numFmt w:val="decimal"/>
      <w:lvlText w:val="（%1）"/>
      <w:lvlJc w:val="left"/>
      <w:pPr>
        <w:ind w:left="1461" w:hanging="750"/>
        <w:jc w:val="left"/>
      </w:pPr>
      <w:rPr>
        <w:rFonts w:ascii="仿宋" w:eastAsia="仿宋" w:hAnsi="仿宋" w:cs="仿宋" w:hint="default"/>
        <w:spacing w:val="-2"/>
        <w:w w:val="100"/>
        <w:sz w:val="28"/>
        <w:szCs w:val="28"/>
        <w:lang w:val="zh-CN" w:eastAsia="zh-CN" w:bidi="zh-CN"/>
      </w:rPr>
    </w:lvl>
    <w:lvl w:ilvl="1">
      <w:numFmt w:val="bullet"/>
      <w:lvlText w:val="•"/>
      <w:lvlJc w:val="left"/>
      <w:pPr>
        <w:ind w:left="2234" w:hanging="750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3009" w:hanging="750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3783" w:hanging="750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4558" w:hanging="750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5333" w:hanging="750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6107" w:hanging="750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882" w:hanging="750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656" w:hanging="750"/>
      </w:pPr>
      <w:rPr>
        <w:rFonts w:hint="default"/>
        <w:lang w:val="zh-CN" w:eastAsia="zh-CN" w:bidi="zh-CN"/>
      </w:rPr>
    </w:lvl>
  </w:abstractNum>
  <w:abstractNum w:abstractNumId="2" w15:restartNumberingAfterBreak="0">
    <w:nsid w:val="CF092B84"/>
    <w:multiLevelType w:val="multilevel"/>
    <w:tmpl w:val="CF092B84"/>
    <w:lvl w:ilvl="0">
      <w:start w:val="1"/>
      <w:numFmt w:val="decimal"/>
      <w:lvlText w:val="（%1）"/>
      <w:lvlJc w:val="left"/>
      <w:pPr>
        <w:ind w:left="111" w:hanging="754"/>
        <w:jc w:val="left"/>
      </w:pPr>
      <w:rPr>
        <w:rFonts w:ascii="仿宋" w:eastAsia="仿宋" w:hAnsi="仿宋" w:cs="仿宋" w:hint="default"/>
        <w:w w:val="100"/>
        <w:sz w:val="28"/>
        <w:szCs w:val="28"/>
        <w:lang w:val="zh-CN" w:eastAsia="zh-CN" w:bidi="zh-CN"/>
      </w:rPr>
    </w:lvl>
    <w:lvl w:ilvl="1">
      <w:numFmt w:val="bullet"/>
      <w:lvlText w:val="•"/>
      <w:lvlJc w:val="left"/>
      <w:pPr>
        <w:ind w:left="1028" w:hanging="754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937" w:hanging="754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845" w:hanging="754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754" w:hanging="754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4663" w:hanging="754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5571" w:hanging="754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480" w:hanging="754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388" w:hanging="754"/>
      </w:pPr>
      <w:rPr>
        <w:rFonts w:hint="default"/>
        <w:lang w:val="zh-CN" w:eastAsia="zh-CN" w:bidi="zh-CN"/>
      </w:rPr>
    </w:lvl>
  </w:abstractNum>
  <w:abstractNum w:abstractNumId="3" w15:restartNumberingAfterBreak="0">
    <w:nsid w:val="0053208E"/>
    <w:multiLevelType w:val="multilevel"/>
    <w:tmpl w:val="0053208E"/>
    <w:lvl w:ilvl="0">
      <w:start w:val="1"/>
      <w:numFmt w:val="decimal"/>
      <w:lvlText w:val="%1."/>
      <w:lvlJc w:val="left"/>
      <w:pPr>
        <w:ind w:left="1013" w:hanging="303"/>
        <w:jc w:val="left"/>
      </w:pPr>
      <w:rPr>
        <w:rFonts w:ascii="仿宋" w:eastAsia="仿宋" w:hAnsi="仿宋" w:cs="仿宋" w:hint="default"/>
        <w:b/>
        <w:bCs/>
        <w:spacing w:val="1"/>
        <w:w w:val="99"/>
        <w:sz w:val="28"/>
        <w:szCs w:val="28"/>
        <w:lang w:val="zh-CN" w:eastAsia="zh-CN" w:bidi="zh-CN"/>
      </w:rPr>
    </w:lvl>
    <w:lvl w:ilvl="1">
      <w:numFmt w:val="bullet"/>
      <w:lvlText w:val="•"/>
      <w:lvlJc w:val="left"/>
      <w:pPr>
        <w:ind w:left="1838" w:hanging="303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2657" w:hanging="303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3475" w:hanging="303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4294" w:hanging="303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5113" w:hanging="303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5931" w:hanging="303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750" w:hanging="303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568" w:hanging="303"/>
      </w:pPr>
      <w:rPr>
        <w:rFonts w:hint="default"/>
        <w:lang w:val="zh-CN" w:eastAsia="zh-CN" w:bidi="zh-CN"/>
      </w:rPr>
    </w:lvl>
  </w:abstractNum>
  <w:abstractNum w:abstractNumId="4" w15:restartNumberingAfterBreak="0">
    <w:nsid w:val="03D62ECE"/>
    <w:multiLevelType w:val="multilevel"/>
    <w:tmpl w:val="03D62ECE"/>
    <w:lvl w:ilvl="0">
      <w:start w:val="1"/>
      <w:numFmt w:val="decimal"/>
      <w:lvlText w:val="（%1）"/>
      <w:lvlJc w:val="left"/>
      <w:pPr>
        <w:ind w:left="1461" w:hanging="750"/>
        <w:jc w:val="left"/>
      </w:pPr>
      <w:rPr>
        <w:rFonts w:ascii="仿宋" w:eastAsia="仿宋" w:hAnsi="仿宋" w:cs="仿宋" w:hint="default"/>
        <w:spacing w:val="-2"/>
        <w:w w:val="100"/>
        <w:sz w:val="28"/>
        <w:szCs w:val="28"/>
        <w:lang w:val="zh-CN" w:eastAsia="zh-CN" w:bidi="zh-CN"/>
      </w:rPr>
    </w:lvl>
    <w:lvl w:ilvl="1">
      <w:numFmt w:val="bullet"/>
      <w:lvlText w:val="•"/>
      <w:lvlJc w:val="left"/>
      <w:pPr>
        <w:ind w:left="2234" w:hanging="750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3009" w:hanging="750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3783" w:hanging="750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4558" w:hanging="750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5333" w:hanging="750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6107" w:hanging="750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882" w:hanging="750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656" w:hanging="750"/>
      </w:pPr>
      <w:rPr>
        <w:rFonts w:hint="default"/>
        <w:lang w:val="zh-CN" w:eastAsia="zh-CN" w:bidi="zh-CN"/>
      </w:rPr>
    </w:lvl>
  </w:abstractNum>
  <w:abstractNum w:abstractNumId="5" w15:restartNumberingAfterBreak="0">
    <w:nsid w:val="25B654F3"/>
    <w:multiLevelType w:val="multilevel"/>
    <w:tmpl w:val="25B654F3"/>
    <w:lvl w:ilvl="0">
      <w:start w:val="1"/>
      <w:numFmt w:val="decimal"/>
      <w:lvlText w:val="（%1）"/>
      <w:lvlJc w:val="left"/>
      <w:pPr>
        <w:ind w:left="1461" w:hanging="750"/>
        <w:jc w:val="left"/>
      </w:pPr>
      <w:rPr>
        <w:rFonts w:ascii="仿宋" w:eastAsia="仿宋" w:hAnsi="仿宋" w:cs="仿宋" w:hint="default"/>
        <w:spacing w:val="-2"/>
        <w:w w:val="100"/>
        <w:sz w:val="28"/>
        <w:szCs w:val="28"/>
        <w:lang w:val="zh-CN" w:eastAsia="zh-CN" w:bidi="zh-CN"/>
      </w:rPr>
    </w:lvl>
    <w:lvl w:ilvl="1">
      <w:numFmt w:val="bullet"/>
      <w:lvlText w:val="•"/>
      <w:lvlJc w:val="left"/>
      <w:pPr>
        <w:ind w:left="2234" w:hanging="750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3009" w:hanging="750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3783" w:hanging="750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4558" w:hanging="750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5333" w:hanging="750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6107" w:hanging="750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882" w:hanging="750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656" w:hanging="750"/>
      </w:pPr>
      <w:rPr>
        <w:rFonts w:hint="default"/>
        <w:lang w:val="zh-CN" w:eastAsia="zh-CN" w:bidi="zh-CN"/>
      </w:rPr>
    </w:lvl>
  </w:abstractNum>
  <w:abstractNum w:abstractNumId="6" w15:restartNumberingAfterBreak="0">
    <w:nsid w:val="59ADCABA"/>
    <w:multiLevelType w:val="multilevel"/>
    <w:tmpl w:val="59ADCABA"/>
    <w:lvl w:ilvl="0">
      <w:start w:val="1"/>
      <w:numFmt w:val="decimal"/>
      <w:lvlText w:val="（%1）"/>
      <w:lvlJc w:val="left"/>
      <w:pPr>
        <w:ind w:left="1461" w:hanging="750"/>
        <w:jc w:val="left"/>
      </w:pPr>
      <w:rPr>
        <w:rFonts w:ascii="仿宋" w:eastAsia="仿宋" w:hAnsi="仿宋" w:cs="仿宋" w:hint="default"/>
        <w:spacing w:val="-51"/>
        <w:w w:val="100"/>
        <w:sz w:val="28"/>
        <w:szCs w:val="28"/>
        <w:lang w:val="zh-CN" w:eastAsia="zh-CN" w:bidi="zh-CN"/>
      </w:rPr>
    </w:lvl>
    <w:lvl w:ilvl="1">
      <w:numFmt w:val="bullet"/>
      <w:lvlText w:val="•"/>
      <w:lvlJc w:val="left"/>
      <w:pPr>
        <w:ind w:left="2234" w:hanging="750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3009" w:hanging="750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3783" w:hanging="750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4558" w:hanging="750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5333" w:hanging="750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6107" w:hanging="750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6882" w:hanging="750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7656" w:hanging="750"/>
      </w:pPr>
      <w:rPr>
        <w:rFonts w:hint="default"/>
        <w:lang w:val="zh-CN" w:eastAsia="zh-CN" w:bidi="zh-CN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E33"/>
    <w:rsid w:val="005F37F3"/>
    <w:rsid w:val="00B5189F"/>
    <w:rsid w:val="00DD0E33"/>
    <w:rsid w:val="19E64BD3"/>
    <w:rsid w:val="35FA05D2"/>
    <w:rsid w:val="48370180"/>
    <w:rsid w:val="5B210E2C"/>
    <w:rsid w:val="689E68A3"/>
    <w:rsid w:val="7EEE7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C684BC"/>
  <w15:docId w15:val="{03EB46EB-2F14-44EF-BD80-5DC2320C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仿宋" w:eastAsia="仿宋" w:hAnsi="仿宋" w:cs="仿宋"/>
      <w:sz w:val="22"/>
      <w:szCs w:val="22"/>
      <w:lang w:val="zh-CN" w:bidi="zh-CN"/>
    </w:rPr>
  </w:style>
  <w:style w:type="paragraph" w:styleId="1">
    <w:name w:val="heading 1"/>
    <w:basedOn w:val="a"/>
    <w:next w:val="a"/>
    <w:uiPriority w:val="1"/>
    <w:qFormat/>
    <w:pPr>
      <w:spacing w:before="154"/>
      <w:ind w:left="711"/>
      <w:outlineLvl w:val="0"/>
    </w:pPr>
    <w:rPr>
      <w:b/>
      <w:bCs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</w:style>
  <w:style w:type="paragraph" w:styleId="a4">
    <w:name w:val="Body Text"/>
    <w:basedOn w:val="a"/>
    <w:uiPriority w:val="1"/>
    <w:qFormat/>
    <w:pPr>
      <w:ind w:left="111"/>
    </w:pPr>
    <w:rPr>
      <w:sz w:val="30"/>
      <w:szCs w:val="30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pPr>
      <w:ind w:left="111" w:hanging="750"/>
    </w:pPr>
  </w:style>
  <w:style w:type="paragraph" w:customStyle="1" w:styleId="TableParagraph">
    <w:name w:val="Table Paragraph"/>
    <w:basedOn w:val="a"/>
    <w:uiPriority w:val="1"/>
    <w:qFormat/>
    <w:rPr>
      <w:rFonts w:ascii="楷体" w:eastAsia="楷体" w:hAnsi="楷体" w:cs="楷体"/>
    </w:rPr>
  </w:style>
  <w:style w:type="paragraph" w:styleId="a6">
    <w:name w:val="header"/>
    <w:basedOn w:val="a"/>
    <w:link w:val="a7"/>
    <w:rsid w:val="005F37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5F37F3"/>
    <w:rPr>
      <w:rFonts w:ascii="仿宋" w:eastAsia="仿宋" w:hAnsi="仿宋" w:cs="仿宋"/>
      <w:sz w:val="18"/>
      <w:szCs w:val="18"/>
      <w:lang w:val="zh-CN" w:bidi="zh-CN"/>
    </w:rPr>
  </w:style>
  <w:style w:type="paragraph" w:styleId="a8">
    <w:name w:val="footer"/>
    <w:basedOn w:val="a"/>
    <w:link w:val="a9"/>
    <w:rsid w:val="005F37F3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9">
    <w:name w:val="页脚 字符"/>
    <w:basedOn w:val="a0"/>
    <w:link w:val="a8"/>
    <w:rsid w:val="005F37F3"/>
    <w:rPr>
      <w:rFonts w:ascii="仿宋" w:eastAsia="仿宋" w:hAnsi="仿宋" w:cs="仿宋"/>
      <w:sz w:val="18"/>
      <w:szCs w:val="18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8</Pages>
  <Words>567</Words>
  <Characters>3232</Characters>
  <Application>Microsoft Office Word</Application>
  <DocSecurity>0</DocSecurity>
  <Lines>26</Lines>
  <Paragraphs>7</Paragraphs>
  <ScaleCrop>false</ScaleCrop>
  <Company/>
  <LinksUpToDate>false</LinksUpToDate>
  <CharactersWithSpaces>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</dc:title>
  <dc:creator>推荐书</dc:creator>
  <cp:lastModifiedBy>zhou</cp:lastModifiedBy>
  <cp:revision>2</cp:revision>
  <dcterms:created xsi:type="dcterms:W3CDTF">2022-02-23T06:26:00Z</dcterms:created>
  <dcterms:modified xsi:type="dcterms:W3CDTF">2022-02-23T07:33:00Z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2022-02-20T00:00:00Z</vt:filetime>
  </property>
  <property fmtid="{D5CDD505-2E9C-101B-9397-08002B2CF9AE}" pid="3" name="Creator">
    <vt:lpwstr>WPS 文字</vt:lpwstr>
  </property>
  <property fmtid="{D5CDD505-2E9C-101B-9397-08002B2CF9AE}" pid="4" name="LastSaved">
    <vt:filetime>2022-02-23T00:00:00Z</vt:filetime>
  </property>
  <property fmtid="{D5CDD505-2E9C-101B-9397-08002B2CF9AE}" pid="5" name="KSOProductBuildVer">
    <vt:lpwstr>2052-11.1.0.11294</vt:lpwstr>
  </property>
  <property fmtid="{D5CDD505-2E9C-101B-9397-08002B2CF9AE}" pid="6" name="ICV">
    <vt:lpwstr>F8E5539807D9435B890D4849B562B682</vt:lpwstr>
  </property>
</Properties>
</file>